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295AEF" w:rsidP="002C6077">
      <w:pPr>
        <w:rPr>
          <w:sz w:val="22"/>
        </w:rPr>
      </w:pPr>
      <w:r w:rsidRPr="00295AEF">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28530E" w:rsidRPr="00FD51C9" w:rsidRDefault="0028530E" w:rsidP="0028530E">
      <w:pPr>
        <w:spacing w:line="360" w:lineRule="auto"/>
        <w:jc w:val="center"/>
        <w:rPr>
          <w:b/>
          <w:bCs/>
          <w:iCs/>
          <w:szCs w:val="22"/>
        </w:rPr>
      </w:pPr>
      <w:r w:rsidRPr="00FD51C9">
        <w:rPr>
          <w:b/>
          <w:bCs/>
          <w:iCs/>
          <w:szCs w:val="22"/>
        </w:rPr>
        <w:t>Avis d’Appel d’Offres Ouvert (AAOO)</w:t>
      </w:r>
    </w:p>
    <w:p w:rsidR="0028530E" w:rsidRPr="00516D49" w:rsidRDefault="0028530E" w:rsidP="0028530E">
      <w:pPr>
        <w:spacing w:line="360" w:lineRule="auto"/>
        <w:jc w:val="center"/>
        <w:rPr>
          <w:b/>
          <w:bCs/>
          <w:iCs/>
          <w:sz w:val="22"/>
          <w:szCs w:val="22"/>
        </w:rPr>
      </w:pPr>
      <w:r w:rsidRPr="00516D49">
        <w:rPr>
          <w:b/>
          <w:bCs/>
          <w:iCs/>
          <w:sz w:val="22"/>
          <w:szCs w:val="22"/>
        </w:rPr>
        <w:t>Enregistré dans le SIGMAP sous le numéro</w:t>
      </w:r>
      <w:r>
        <w:rPr>
          <w:b/>
          <w:bCs/>
          <w:iCs/>
          <w:sz w:val="22"/>
          <w:szCs w:val="22"/>
        </w:rPr>
        <w:t xml:space="preserve"> N°</w:t>
      </w:r>
      <w:r w:rsidRPr="00252DF7">
        <w:t xml:space="preserve"> </w:t>
      </w:r>
      <w:r w:rsidRPr="00252DF7">
        <w:rPr>
          <w:b/>
          <w:bCs/>
          <w:iCs/>
          <w:sz w:val="22"/>
          <w:szCs w:val="22"/>
        </w:rPr>
        <w:t>2565/F-2026</w:t>
      </w:r>
    </w:p>
    <w:p w:rsidR="0028530E" w:rsidRPr="00FD51C9" w:rsidRDefault="0028530E" w:rsidP="0028530E">
      <w:pPr>
        <w:spacing w:line="360" w:lineRule="auto"/>
        <w:jc w:val="center"/>
        <w:rPr>
          <w:b/>
          <w:bCs/>
          <w:iCs/>
          <w:sz w:val="12"/>
          <w:szCs w:val="22"/>
        </w:rPr>
      </w:pPr>
    </w:p>
    <w:p w:rsidR="0028530E" w:rsidRPr="00FD51C9" w:rsidRDefault="0028530E" w:rsidP="0028530E">
      <w:pPr>
        <w:spacing w:line="360" w:lineRule="auto"/>
        <w:jc w:val="center"/>
        <w:rPr>
          <w:b/>
          <w:bCs/>
          <w:iCs/>
          <w:sz w:val="28"/>
          <w:szCs w:val="22"/>
        </w:rPr>
      </w:pPr>
      <w:r w:rsidRPr="00FD51C9">
        <w:rPr>
          <w:b/>
          <w:bCs/>
          <w:iCs/>
          <w:sz w:val="28"/>
          <w:szCs w:val="22"/>
        </w:rPr>
        <w:t>AVIS D’APPEL D’OFFRES OUVERT N°</w:t>
      </w:r>
      <w:r>
        <w:rPr>
          <w:b/>
          <w:bCs/>
          <w:iCs/>
          <w:sz w:val="28"/>
          <w:szCs w:val="22"/>
        </w:rPr>
        <w:t>09-CMSS 2026</w:t>
      </w:r>
    </w:p>
    <w:p w:rsidR="0028530E" w:rsidRPr="00FD51C9" w:rsidRDefault="0028530E" w:rsidP="0028530E">
      <w:pPr>
        <w:spacing w:line="360" w:lineRule="auto"/>
        <w:jc w:val="center"/>
        <w:rPr>
          <w:b/>
          <w:bCs/>
          <w:iCs/>
          <w:sz w:val="4"/>
          <w:szCs w:val="22"/>
        </w:rPr>
      </w:pPr>
    </w:p>
    <w:p w:rsidR="0028530E" w:rsidRPr="00FD51C9" w:rsidRDefault="0028530E" w:rsidP="0028530E">
      <w:pPr>
        <w:pStyle w:val="Paragraphedeliste"/>
        <w:numPr>
          <w:ilvl w:val="0"/>
          <w:numId w:val="123"/>
        </w:numPr>
        <w:spacing w:line="360" w:lineRule="auto"/>
        <w:ind w:left="426"/>
        <w:jc w:val="both"/>
        <w:rPr>
          <w:sz w:val="22"/>
          <w:szCs w:val="22"/>
        </w:rPr>
      </w:pPr>
      <w:r w:rsidRPr="00FD51C9">
        <w:rPr>
          <w:sz w:val="22"/>
          <w:szCs w:val="22"/>
        </w:rPr>
        <w:t>Cet Avis d’appel d’offres fait suite à l’Avis Général de Passation des Marchés éventuellement paru dans le plan de passation de la CMSS</w:t>
      </w:r>
      <w:r>
        <w:rPr>
          <w:sz w:val="22"/>
          <w:szCs w:val="22"/>
        </w:rPr>
        <w:t>/2026</w:t>
      </w:r>
      <w:r w:rsidRPr="00FD51C9">
        <w:rPr>
          <w:sz w:val="22"/>
          <w:szCs w:val="22"/>
        </w:rPr>
        <w:t>.</w:t>
      </w:r>
    </w:p>
    <w:p w:rsidR="0028530E" w:rsidRPr="007D36FE" w:rsidRDefault="0028530E" w:rsidP="0028530E">
      <w:pPr>
        <w:pStyle w:val="Paragraphedeliste"/>
        <w:numPr>
          <w:ilvl w:val="0"/>
          <w:numId w:val="123"/>
        </w:numPr>
        <w:spacing w:line="360" w:lineRule="auto"/>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la</w:t>
      </w:r>
      <w:r w:rsidRPr="00665DF2">
        <w:rPr>
          <w:b/>
          <w:sz w:val="22"/>
          <w:szCs w:val="22"/>
        </w:rPr>
        <w:t xml:space="preserve"> </w:t>
      </w:r>
      <w:r>
        <w:rPr>
          <w:b/>
          <w:sz w:val="22"/>
          <w:szCs w:val="22"/>
        </w:rPr>
        <w:t>f</w:t>
      </w:r>
      <w:r w:rsidRPr="00B26356">
        <w:rPr>
          <w:b/>
          <w:sz w:val="22"/>
          <w:szCs w:val="22"/>
        </w:rPr>
        <w:t xml:space="preserve">ourniture </w:t>
      </w:r>
      <w:r w:rsidRPr="00417F92">
        <w:rPr>
          <w:b/>
          <w:sz w:val="22"/>
          <w:szCs w:val="22"/>
        </w:rPr>
        <w:t>de certains mobiliers et matériels de bureau pour la CMSS en deux (2) lots</w:t>
      </w:r>
      <w:r>
        <w:rPr>
          <w:b/>
          <w:sz w:val="22"/>
          <w:szCs w:val="22"/>
        </w:rPr>
        <w:t>.</w:t>
      </w:r>
    </w:p>
    <w:p w:rsidR="0028530E" w:rsidRPr="00FD51C9" w:rsidRDefault="0028530E" w:rsidP="0028530E">
      <w:pPr>
        <w:pStyle w:val="Paragraphedeliste"/>
        <w:numPr>
          <w:ilvl w:val="0"/>
          <w:numId w:val="123"/>
        </w:numPr>
        <w:spacing w:line="276" w:lineRule="auto"/>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28530E" w:rsidRPr="00FD51C9" w:rsidRDefault="0028530E" w:rsidP="0028530E">
      <w:pPr>
        <w:pStyle w:val="Paragraphedeliste"/>
        <w:numPr>
          <w:ilvl w:val="0"/>
          <w:numId w:val="123"/>
        </w:numPr>
        <w:spacing w:line="276" w:lineRule="auto"/>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du Budget et de la logistique de </w:t>
      </w:r>
      <w:r w:rsidRPr="00FD51C9">
        <w:rPr>
          <w:iCs/>
          <w:sz w:val="22"/>
          <w:szCs w:val="22"/>
        </w:rPr>
        <w:t>07h30mn à 16h 00mn tous les jours</w:t>
      </w:r>
      <w:r w:rsidRPr="00FD51C9">
        <w:rPr>
          <w:sz w:val="22"/>
          <w:szCs w:val="22"/>
        </w:rPr>
        <w:t xml:space="preserve"> ouvrables.</w:t>
      </w:r>
    </w:p>
    <w:p w:rsidR="0028530E" w:rsidRPr="00FD51C9" w:rsidRDefault="0028530E" w:rsidP="0028530E">
      <w:pPr>
        <w:pStyle w:val="Paragraphedeliste"/>
        <w:numPr>
          <w:ilvl w:val="0"/>
          <w:numId w:val="123"/>
        </w:numPr>
        <w:spacing w:line="360" w:lineRule="auto"/>
        <w:ind w:left="426"/>
        <w:jc w:val="both"/>
        <w:rPr>
          <w:sz w:val="22"/>
          <w:szCs w:val="22"/>
        </w:rPr>
      </w:pPr>
      <w:r w:rsidRPr="00FD51C9">
        <w:rPr>
          <w:sz w:val="22"/>
          <w:szCs w:val="22"/>
        </w:rPr>
        <w:t xml:space="preserve">Les exigences en matière de qualifications sont : </w:t>
      </w:r>
    </w:p>
    <w:p w:rsidR="0028530E" w:rsidRPr="00FD51C9" w:rsidRDefault="0028530E" w:rsidP="0028530E">
      <w:pPr>
        <w:numPr>
          <w:ilvl w:val="0"/>
          <w:numId w:val="122"/>
        </w:numPr>
        <w:autoSpaceDE w:val="0"/>
        <w:autoSpaceDN w:val="0"/>
        <w:adjustRightInd w:val="0"/>
        <w:spacing w:line="276" w:lineRule="auto"/>
        <w:jc w:val="both"/>
        <w:rPr>
          <w:sz w:val="22"/>
          <w:szCs w:val="22"/>
        </w:rPr>
      </w:pPr>
      <w:r w:rsidRPr="00FD51C9">
        <w:rPr>
          <w:sz w:val="22"/>
          <w:szCs w:val="22"/>
        </w:rPr>
        <w:t>La photocopie certifiée et conforme à l’original de l’immatriculation au Registre de Commerce;</w:t>
      </w:r>
    </w:p>
    <w:p w:rsidR="0028530E" w:rsidRPr="00FD51C9" w:rsidRDefault="0028530E" w:rsidP="0028530E">
      <w:pPr>
        <w:numPr>
          <w:ilvl w:val="0"/>
          <w:numId w:val="122"/>
        </w:numPr>
        <w:autoSpaceDE w:val="0"/>
        <w:autoSpaceDN w:val="0"/>
        <w:adjustRightInd w:val="0"/>
        <w:spacing w:line="276" w:lineRule="auto"/>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28530E" w:rsidRPr="00FD51C9" w:rsidRDefault="0028530E" w:rsidP="0028530E">
      <w:pPr>
        <w:numPr>
          <w:ilvl w:val="0"/>
          <w:numId w:val="122"/>
        </w:numPr>
        <w:autoSpaceDE w:val="0"/>
        <w:autoSpaceDN w:val="0"/>
        <w:adjustRightInd w:val="0"/>
        <w:spacing w:line="276" w:lineRule="auto"/>
        <w:jc w:val="both"/>
        <w:rPr>
          <w:sz w:val="22"/>
          <w:szCs w:val="22"/>
        </w:rPr>
      </w:pPr>
      <w:r w:rsidRPr="00FD51C9">
        <w:rPr>
          <w:sz w:val="22"/>
          <w:szCs w:val="22"/>
        </w:rPr>
        <w:t xml:space="preserve">La carte d'identification Fiscale ou sa photocopie certifiée et conforme; </w:t>
      </w:r>
    </w:p>
    <w:p w:rsidR="0028530E" w:rsidRPr="00FD51C9" w:rsidRDefault="0028530E" w:rsidP="0028530E">
      <w:pPr>
        <w:numPr>
          <w:ilvl w:val="0"/>
          <w:numId w:val="122"/>
        </w:numPr>
        <w:autoSpaceDE w:val="0"/>
        <w:autoSpaceDN w:val="0"/>
        <w:adjustRightInd w:val="0"/>
        <w:spacing w:line="276" w:lineRule="auto"/>
        <w:jc w:val="both"/>
        <w:rPr>
          <w:sz w:val="22"/>
          <w:szCs w:val="22"/>
        </w:rPr>
      </w:pPr>
      <w:r w:rsidRPr="00FD51C9">
        <w:rPr>
          <w:sz w:val="22"/>
          <w:szCs w:val="22"/>
        </w:rPr>
        <w:t>Le quitus fiscal ou sa photocopie certifiée et conforme;</w:t>
      </w:r>
    </w:p>
    <w:p w:rsidR="0028530E" w:rsidRPr="00DD6D0F" w:rsidRDefault="0028530E" w:rsidP="0028530E">
      <w:pPr>
        <w:numPr>
          <w:ilvl w:val="0"/>
          <w:numId w:val="122"/>
        </w:numPr>
        <w:autoSpaceDE w:val="0"/>
        <w:autoSpaceDN w:val="0"/>
        <w:adjustRightInd w:val="0"/>
        <w:spacing w:line="276" w:lineRule="auto"/>
        <w:jc w:val="both"/>
        <w:rPr>
          <w:sz w:val="22"/>
          <w:szCs w:val="22"/>
        </w:rPr>
      </w:pPr>
      <w:r w:rsidRPr="00FD51C9">
        <w:rPr>
          <w:sz w:val="22"/>
          <w:szCs w:val="22"/>
        </w:rPr>
        <w:t>Les références financières (bilans ou ext</w:t>
      </w:r>
      <w:r>
        <w:rPr>
          <w:sz w:val="22"/>
          <w:szCs w:val="22"/>
        </w:rPr>
        <w:t>raits de bilans des années  2022-2023</w:t>
      </w:r>
      <w:r w:rsidRPr="00FD51C9">
        <w:rPr>
          <w:sz w:val="22"/>
          <w:szCs w:val="22"/>
        </w:rPr>
        <w:t xml:space="preserve"> et </w:t>
      </w:r>
      <w:r>
        <w:rPr>
          <w:sz w:val="22"/>
          <w:szCs w:val="22"/>
        </w:rPr>
        <w:t>2024</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28530E" w:rsidRPr="00DD6D0F" w:rsidRDefault="0028530E" w:rsidP="0028530E">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28530E" w:rsidRPr="008A11A5" w:rsidRDefault="0028530E" w:rsidP="0028530E">
      <w:pPr>
        <w:pStyle w:val="Paragraphedeliste"/>
        <w:numPr>
          <w:ilvl w:val="0"/>
          <w:numId w:val="150"/>
        </w:numPr>
        <w:tabs>
          <w:tab w:val="left" w:pos="-720"/>
        </w:tabs>
        <w:suppressAutoHyphens/>
        <w:spacing w:after="200"/>
        <w:rPr>
          <w:bCs/>
          <w:noProof/>
          <w:szCs w:val="24"/>
        </w:rPr>
      </w:pPr>
      <w:r>
        <w:rPr>
          <w:noProof/>
          <w:szCs w:val="24"/>
        </w:rPr>
        <w:t>Soixante  millions (60</w:t>
      </w:r>
      <w:r w:rsidRPr="008A11A5">
        <w:rPr>
          <w:noProof/>
          <w:szCs w:val="24"/>
        </w:rPr>
        <w:t xml:space="preserve"> 000 000) </w:t>
      </w:r>
      <w:r w:rsidRPr="008A11A5">
        <w:rPr>
          <w:bCs/>
          <w:noProof/>
          <w:szCs w:val="24"/>
        </w:rPr>
        <w:t>FCFA pour le lot n°1;</w:t>
      </w:r>
    </w:p>
    <w:p w:rsidR="0028530E" w:rsidRPr="008A11A5" w:rsidRDefault="0028530E" w:rsidP="0028530E">
      <w:pPr>
        <w:pStyle w:val="Paragraphedeliste"/>
        <w:numPr>
          <w:ilvl w:val="0"/>
          <w:numId w:val="150"/>
        </w:numPr>
        <w:autoSpaceDE w:val="0"/>
        <w:autoSpaceDN w:val="0"/>
        <w:adjustRightInd w:val="0"/>
        <w:jc w:val="both"/>
        <w:rPr>
          <w:szCs w:val="22"/>
        </w:rPr>
      </w:pPr>
      <w:r>
        <w:rPr>
          <w:noProof/>
          <w:szCs w:val="24"/>
        </w:rPr>
        <w:t>Soixante millions (60</w:t>
      </w:r>
      <w:r w:rsidRPr="008A11A5">
        <w:rPr>
          <w:noProof/>
          <w:szCs w:val="24"/>
        </w:rPr>
        <w:t xml:space="preserve"> 000 000) </w:t>
      </w:r>
      <w:r w:rsidRPr="008A11A5">
        <w:rPr>
          <w:bCs/>
          <w:noProof/>
          <w:szCs w:val="24"/>
        </w:rPr>
        <w:t>FCFA pour le lot n°2.</w:t>
      </w:r>
      <w:r w:rsidRPr="008A11A5">
        <w:rPr>
          <w:sz w:val="22"/>
          <w:szCs w:val="22"/>
        </w:rPr>
        <w:t>).</w:t>
      </w:r>
    </w:p>
    <w:p w:rsidR="0028530E" w:rsidRPr="00DD6D0F" w:rsidRDefault="0028530E" w:rsidP="0028530E">
      <w:pPr>
        <w:pStyle w:val="Paragraphedeliste"/>
        <w:autoSpaceDE w:val="0"/>
        <w:autoSpaceDN w:val="0"/>
        <w:adjustRightInd w:val="0"/>
        <w:jc w:val="both"/>
        <w:rPr>
          <w:szCs w:val="22"/>
        </w:rPr>
      </w:pPr>
    </w:p>
    <w:p w:rsidR="0028530E" w:rsidRPr="00FD51C9" w:rsidRDefault="0028530E" w:rsidP="0028530E">
      <w:pPr>
        <w:jc w:val="both"/>
        <w:rPr>
          <w:sz w:val="22"/>
          <w:szCs w:val="22"/>
        </w:rPr>
      </w:pPr>
      <w:r w:rsidRPr="00FD51C9">
        <w:rPr>
          <w:sz w:val="22"/>
          <w:szCs w:val="22"/>
        </w:rPr>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28530E" w:rsidRPr="00FD51C9" w:rsidRDefault="0028530E" w:rsidP="0028530E">
      <w:pPr>
        <w:jc w:val="both"/>
        <w:rPr>
          <w:sz w:val="22"/>
          <w:szCs w:val="22"/>
        </w:rPr>
      </w:pPr>
      <w:r w:rsidRPr="00FD51C9">
        <w:rPr>
          <w:sz w:val="22"/>
          <w:szCs w:val="22"/>
        </w:rPr>
        <w:lastRenderedPageBreak/>
        <w:t>Le Soumissionnaire doit prouver, documentation à l’appui, qu’il satisfait aux exigences d’expérience ci-après :</w:t>
      </w:r>
    </w:p>
    <w:p w:rsidR="0028530E" w:rsidRPr="00FD51C9" w:rsidRDefault="0028530E" w:rsidP="0028530E">
      <w:pPr>
        <w:jc w:val="both"/>
        <w:rPr>
          <w:sz w:val="22"/>
          <w:szCs w:val="22"/>
        </w:rPr>
      </w:pPr>
    </w:p>
    <w:p w:rsidR="0028530E" w:rsidRPr="00DD6D0F" w:rsidRDefault="0028530E" w:rsidP="0028530E">
      <w:pPr>
        <w:numPr>
          <w:ilvl w:val="0"/>
          <w:numId w:val="122"/>
        </w:numPr>
        <w:autoSpaceDE w:val="0"/>
        <w:autoSpaceDN w:val="0"/>
        <w:adjustRightInd w:val="0"/>
        <w:jc w:val="both"/>
        <w:rPr>
          <w:szCs w:val="22"/>
        </w:rPr>
      </w:pPr>
      <w:r w:rsidRPr="00DD6D0F">
        <w:rPr>
          <w:sz w:val="22"/>
          <w:szCs w:val="22"/>
        </w:rPr>
        <w:t>Les références techniques deux (02) marchés similaires dont la moyenne des deux (2) marchés similaires atteint au moins le montant de l’offre du soumissionnaire ou que la valeur de chaque marché similaire atteint au moins le montant de la soumission pour chaque lot soutenus par les attestations de bonne exécution, les procès-verbaux de réception provisoire ou définitive et les copies des pages de garde de signature des marchés corresp</w:t>
      </w:r>
      <w:r>
        <w:rPr>
          <w:sz w:val="22"/>
          <w:szCs w:val="22"/>
        </w:rPr>
        <w:t>ondants au cours des années 2021</w:t>
      </w:r>
      <w:r w:rsidRPr="00DD6D0F">
        <w:rPr>
          <w:sz w:val="22"/>
          <w:szCs w:val="22"/>
        </w:rPr>
        <w:t xml:space="preserve"> à 202</w:t>
      </w:r>
      <w:r>
        <w:rPr>
          <w:sz w:val="22"/>
          <w:szCs w:val="22"/>
        </w:rPr>
        <w:t>5</w:t>
      </w:r>
      <w:r w:rsidRPr="00DD6D0F">
        <w:rPr>
          <w:sz w:val="22"/>
          <w:szCs w:val="22"/>
        </w:rPr>
        <w:t>, émanant d’organismes publics ou parapublics ou internationaux permettant de justifier de sa capacité à exécuter le marché dans les règles de l’art »  ;</w:t>
      </w:r>
    </w:p>
    <w:p w:rsidR="0028530E" w:rsidRPr="00DD6D0F" w:rsidRDefault="0028530E" w:rsidP="0028530E">
      <w:pPr>
        <w:numPr>
          <w:ilvl w:val="0"/>
          <w:numId w:val="122"/>
        </w:numPr>
        <w:autoSpaceDE w:val="0"/>
        <w:autoSpaceDN w:val="0"/>
        <w:adjustRightInd w:val="0"/>
        <w:jc w:val="both"/>
        <w:rPr>
          <w:szCs w:val="22"/>
        </w:rPr>
      </w:pPr>
      <w:r w:rsidRPr="00DD6D0F">
        <w:rPr>
          <w:sz w:val="22"/>
          <w:szCs w:val="22"/>
        </w:rPr>
        <w:t xml:space="preserve">Les catalogues ou prospectus </w:t>
      </w:r>
      <w:r>
        <w:rPr>
          <w:sz w:val="22"/>
          <w:szCs w:val="22"/>
        </w:rPr>
        <w:t>des fournitures proposées</w:t>
      </w:r>
      <w:r w:rsidRPr="00DD6D0F">
        <w:rPr>
          <w:sz w:val="22"/>
          <w:szCs w:val="22"/>
        </w:rPr>
        <w:t>, spécifications techniques des fournitures proposées;</w:t>
      </w:r>
    </w:p>
    <w:p w:rsidR="0028530E" w:rsidRPr="00DD6D0F" w:rsidRDefault="0028530E" w:rsidP="0028530E">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28530E" w:rsidRPr="00DD6D0F" w:rsidRDefault="0028530E" w:rsidP="0028530E">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28530E" w:rsidRPr="00DD6D0F" w:rsidRDefault="0028530E" w:rsidP="0028530E">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28530E" w:rsidRPr="00FD51C9" w:rsidRDefault="0028530E" w:rsidP="0028530E">
      <w:pPr>
        <w:pStyle w:val="Paragraphedeliste"/>
        <w:numPr>
          <w:ilvl w:val="0"/>
          <w:numId w:val="123"/>
        </w:numPr>
        <w:spacing w:line="276"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28530E" w:rsidRPr="00A53FCB" w:rsidRDefault="0028530E" w:rsidP="0028530E">
      <w:pPr>
        <w:spacing w:line="276" w:lineRule="auto"/>
        <w:jc w:val="both"/>
        <w:rPr>
          <w:sz w:val="10"/>
          <w:szCs w:val="22"/>
        </w:rPr>
      </w:pPr>
    </w:p>
    <w:p w:rsidR="0028530E" w:rsidRPr="00FD51C9" w:rsidRDefault="0028530E" w:rsidP="0028530E">
      <w:pPr>
        <w:spacing w:line="276" w:lineRule="auto"/>
        <w:jc w:val="both"/>
        <w:rPr>
          <w:sz w:val="22"/>
          <w:szCs w:val="22"/>
        </w:rPr>
      </w:pPr>
      <w:r w:rsidRPr="00FD51C9">
        <w:rPr>
          <w:sz w:val="22"/>
          <w:szCs w:val="22"/>
        </w:rPr>
        <w:t xml:space="preserve">Les offres devront être soumises à l’adresse ci-après : la Direction Générale de la CMSS au plus tard le </w:t>
      </w:r>
      <w:r>
        <w:rPr>
          <w:sz w:val="22"/>
          <w:szCs w:val="22"/>
        </w:rPr>
        <w:t xml:space="preserve">vendredi 18 septembre </w:t>
      </w:r>
      <w:r w:rsidRPr="00FD51C9">
        <w:rPr>
          <w:iCs/>
          <w:sz w:val="22"/>
          <w:szCs w:val="22"/>
        </w:rPr>
        <w:t>202</w:t>
      </w:r>
      <w:r>
        <w:rPr>
          <w:iCs/>
          <w:sz w:val="22"/>
          <w:szCs w:val="22"/>
        </w:rPr>
        <w:t xml:space="preserve">6 </w:t>
      </w:r>
      <w:r>
        <w:rPr>
          <w:sz w:val="22"/>
          <w:szCs w:val="22"/>
        </w:rPr>
        <w:t>à 11</w:t>
      </w:r>
      <w:r w:rsidRPr="00FD51C9">
        <w:rPr>
          <w:sz w:val="22"/>
          <w:szCs w:val="22"/>
        </w:rPr>
        <w:t xml:space="preserve">h00mn. Les offres remises en retard ne seront pas acceptées. </w:t>
      </w:r>
    </w:p>
    <w:p w:rsidR="0028530E" w:rsidRPr="00FD51C9" w:rsidRDefault="0028530E" w:rsidP="0028530E">
      <w:pPr>
        <w:pStyle w:val="Paragraphedeliste"/>
        <w:numPr>
          <w:ilvl w:val="0"/>
          <w:numId w:val="123"/>
        </w:numPr>
        <w:spacing w:line="276" w:lineRule="auto"/>
        <w:ind w:left="284"/>
        <w:jc w:val="both"/>
        <w:rPr>
          <w:sz w:val="22"/>
          <w:szCs w:val="22"/>
        </w:rPr>
      </w:pPr>
      <w:r w:rsidRPr="00FD51C9">
        <w:rPr>
          <w:sz w:val="22"/>
          <w:szCs w:val="22"/>
        </w:rPr>
        <w:t>Les offres doivent comprendre une garantie de soumission, d’un montant de :</w:t>
      </w:r>
    </w:p>
    <w:p w:rsidR="0028530E" w:rsidRDefault="0028530E" w:rsidP="0028530E">
      <w:pPr>
        <w:tabs>
          <w:tab w:val="right" w:pos="7254"/>
        </w:tabs>
        <w:spacing w:line="276" w:lineRule="auto"/>
        <w:ind w:left="709"/>
        <w:jc w:val="both"/>
        <w:rPr>
          <w:sz w:val="22"/>
          <w:szCs w:val="22"/>
          <w:lang w:val="fr-ML"/>
        </w:rPr>
      </w:pPr>
      <w:r w:rsidRPr="00FD51C9">
        <w:rPr>
          <w:sz w:val="22"/>
          <w:szCs w:val="22"/>
          <w:lang w:val="fr-ML"/>
        </w:rPr>
        <w:t xml:space="preserve">- </w:t>
      </w:r>
      <w:r>
        <w:rPr>
          <w:sz w:val="22"/>
          <w:szCs w:val="22"/>
          <w:lang w:val="fr-ML"/>
        </w:rPr>
        <w:t>Quatre millions</w:t>
      </w:r>
      <w:r w:rsidRPr="00DD6D0F">
        <w:rPr>
          <w:sz w:val="22"/>
          <w:szCs w:val="22"/>
          <w:lang w:val="fr-ML"/>
        </w:rPr>
        <w:t xml:space="preserve"> de Francs (</w:t>
      </w:r>
      <w:r>
        <w:rPr>
          <w:sz w:val="22"/>
          <w:szCs w:val="22"/>
          <w:lang w:val="fr-ML"/>
        </w:rPr>
        <w:t>4</w:t>
      </w:r>
      <w:r w:rsidRPr="00DD6D0F">
        <w:rPr>
          <w:sz w:val="22"/>
          <w:szCs w:val="22"/>
          <w:lang w:val="fr-ML"/>
        </w:rPr>
        <w:t> 000 000 F CFA)</w:t>
      </w:r>
      <w:r>
        <w:rPr>
          <w:sz w:val="22"/>
          <w:szCs w:val="22"/>
          <w:lang w:val="fr-ML"/>
        </w:rPr>
        <w:t> ;</w:t>
      </w:r>
    </w:p>
    <w:p w:rsidR="0028530E" w:rsidRPr="00DD6D0F" w:rsidRDefault="0028530E" w:rsidP="0028530E">
      <w:pPr>
        <w:tabs>
          <w:tab w:val="right" w:pos="7254"/>
        </w:tabs>
        <w:spacing w:line="276" w:lineRule="auto"/>
        <w:ind w:left="709"/>
        <w:jc w:val="both"/>
        <w:rPr>
          <w:sz w:val="22"/>
          <w:szCs w:val="22"/>
          <w:lang w:val="fr-ML"/>
        </w:rPr>
      </w:pPr>
      <w:r>
        <w:rPr>
          <w:sz w:val="22"/>
          <w:szCs w:val="22"/>
          <w:lang w:val="fr-ML"/>
        </w:rPr>
        <w:t>-</w:t>
      </w:r>
      <w:r w:rsidRPr="00F9240B">
        <w:rPr>
          <w:sz w:val="22"/>
          <w:szCs w:val="22"/>
          <w:lang w:val="fr-ML"/>
        </w:rPr>
        <w:t xml:space="preserve"> </w:t>
      </w:r>
      <w:r>
        <w:rPr>
          <w:sz w:val="22"/>
          <w:szCs w:val="22"/>
          <w:lang w:val="fr-ML"/>
        </w:rPr>
        <w:t xml:space="preserve">Quatre </w:t>
      </w:r>
      <w:r w:rsidRPr="00DD6D0F">
        <w:rPr>
          <w:sz w:val="22"/>
          <w:szCs w:val="22"/>
          <w:lang w:val="fr-ML"/>
        </w:rPr>
        <w:t>millions Francs (</w:t>
      </w:r>
      <w:r>
        <w:rPr>
          <w:sz w:val="22"/>
          <w:szCs w:val="22"/>
          <w:lang w:val="fr-ML"/>
        </w:rPr>
        <w:t>4</w:t>
      </w:r>
      <w:r w:rsidRPr="00DD6D0F">
        <w:rPr>
          <w:sz w:val="22"/>
          <w:szCs w:val="22"/>
          <w:lang w:val="fr-ML"/>
        </w:rPr>
        <w:t> </w:t>
      </w:r>
      <w:r>
        <w:rPr>
          <w:sz w:val="22"/>
          <w:szCs w:val="22"/>
          <w:lang w:val="fr-ML"/>
        </w:rPr>
        <w:t>0</w:t>
      </w:r>
      <w:r w:rsidRPr="00DD6D0F">
        <w:rPr>
          <w:sz w:val="22"/>
          <w:szCs w:val="22"/>
          <w:lang w:val="fr-ML"/>
        </w:rPr>
        <w:t>00 000 F CFA)</w:t>
      </w:r>
      <w:r>
        <w:rPr>
          <w:sz w:val="22"/>
          <w:szCs w:val="22"/>
          <w:lang w:val="fr-ML"/>
        </w:rPr>
        <w:t>.</w:t>
      </w:r>
    </w:p>
    <w:p w:rsidR="0028530E" w:rsidRPr="00FD51C9" w:rsidRDefault="0028530E" w:rsidP="0028530E">
      <w:pPr>
        <w:pStyle w:val="Paragraphedeliste"/>
        <w:numPr>
          <w:ilvl w:val="0"/>
          <w:numId w:val="123"/>
        </w:numPr>
        <w:spacing w:line="276"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28530E" w:rsidRPr="00FD51C9" w:rsidRDefault="0028530E" w:rsidP="0028530E">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28530E" w:rsidP="0028530E">
      <w:pPr>
        <w:spacing w:line="276" w:lineRule="auto"/>
        <w:ind w:left="-76"/>
        <w:jc w:val="both"/>
        <w:rPr>
          <w:sz w:val="22"/>
          <w:szCs w:val="22"/>
        </w:rPr>
      </w:pPr>
      <w:r w:rsidRPr="00FD51C9">
        <w:rPr>
          <w:sz w:val="22"/>
          <w:szCs w:val="22"/>
        </w:rPr>
        <w:t xml:space="preserve">assister à l’ouverture des plis le </w:t>
      </w:r>
      <w:r>
        <w:rPr>
          <w:sz w:val="22"/>
          <w:szCs w:val="22"/>
        </w:rPr>
        <w:t xml:space="preserve">vendredi 18 septembre </w:t>
      </w:r>
      <w:r w:rsidRPr="00FD51C9">
        <w:rPr>
          <w:iCs/>
          <w:sz w:val="22"/>
          <w:szCs w:val="22"/>
        </w:rPr>
        <w:t>202</w:t>
      </w:r>
      <w:r>
        <w:rPr>
          <w:iCs/>
          <w:sz w:val="22"/>
          <w:szCs w:val="22"/>
        </w:rPr>
        <w:t xml:space="preserve">6 </w:t>
      </w:r>
      <w:r>
        <w:rPr>
          <w:sz w:val="22"/>
          <w:szCs w:val="22"/>
        </w:rPr>
        <w:t>à 11</w:t>
      </w:r>
      <w:r w:rsidRPr="00FD51C9">
        <w:rPr>
          <w:sz w:val="22"/>
          <w:szCs w:val="22"/>
        </w:rPr>
        <w:t>h00mn 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E55" w:rsidRDefault="00032E55">
      <w:r>
        <w:separator/>
      </w:r>
    </w:p>
  </w:endnote>
  <w:endnote w:type="continuationSeparator" w:id="1">
    <w:p w:rsidR="00032E55" w:rsidRDefault="00032E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E55" w:rsidRDefault="00032E55">
      <w:r>
        <w:separator/>
      </w:r>
    </w:p>
  </w:footnote>
  <w:footnote w:type="continuationSeparator" w:id="1">
    <w:p w:rsidR="00032E55" w:rsidRDefault="00032E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295AEF" w:rsidP="000871ED">
    <w:pPr>
      <w:pStyle w:val="En-tte"/>
      <w:jc w:val="right"/>
    </w:pPr>
    <w:r>
      <w:rPr>
        <w:noProof/>
      </w:rPr>
      <w:fldChar w:fldCharType="begin"/>
    </w:r>
    <w:r w:rsidR="00246E7E">
      <w:rPr>
        <w:noProof/>
      </w:rPr>
      <w:instrText xml:space="preserve"> PAGE   \* MERGEFORMAT </w:instrText>
    </w:r>
    <w:r>
      <w:rPr>
        <w:noProof/>
      </w:rPr>
      <w:fldChar w:fldCharType="separate"/>
    </w:r>
    <w:r w:rsidR="0028530E">
      <w:rPr>
        <w:noProof/>
      </w:rPr>
      <w:t>1</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3602"/>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32E55"/>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B6376"/>
    <w:rsid w:val="000C0556"/>
    <w:rsid w:val="000C7537"/>
    <w:rsid w:val="000D0FD6"/>
    <w:rsid w:val="000D124E"/>
    <w:rsid w:val="000F25AA"/>
    <w:rsid w:val="000F2670"/>
    <w:rsid w:val="000F7D88"/>
    <w:rsid w:val="001004D6"/>
    <w:rsid w:val="00104038"/>
    <w:rsid w:val="00115147"/>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27F58"/>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530E"/>
    <w:rsid w:val="00287D74"/>
    <w:rsid w:val="00290084"/>
    <w:rsid w:val="0029090C"/>
    <w:rsid w:val="00293D11"/>
    <w:rsid w:val="00295AEF"/>
    <w:rsid w:val="0029677F"/>
    <w:rsid w:val="002A14FC"/>
    <w:rsid w:val="002A181D"/>
    <w:rsid w:val="002A2D3D"/>
    <w:rsid w:val="002A3D5E"/>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238F5"/>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D0F0F"/>
    <w:rsid w:val="00CD15AA"/>
    <w:rsid w:val="00CD22E7"/>
    <w:rsid w:val="00CE25B8"/>
    <w:rsid w:val="00CE501B"/>
    <w:rsid w:val="00CE76B3"/>
    <w:rsid w:val="00D02710"/>
    <w:rsid w:val="00D078E1"/>
    <w:rsid w:val="00D07F4C"/>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2008</TotalTime>
  <Pages>2</Pages>
  <Words>859</Words>
  <Characters>4725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144</cp:revision>
  <cp:lastPrinted>2026-08-17T12:24:00Z</cp:lastPrinted>
  <dcterms:created xsi:type="dcterms:W3CDTF">2019-09-24T07:59:00Z</dcterms:created>
  <dcterms:modified xsi:type="dcterms:W3CDTF">2026-08-17T12:36:00Z</dcterms:modified>
</cp:coreProperties>
</file>