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9D5C2D" w:rsidP="002C6077">
      <w:pPr>
        <w:rPr>
          <w:sz w:val="22"/>
        </w:rPr>
      </w:pPr>
      <w:r w:rsidRPr="009D5C2D">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C31147" w:rsidRDefault="00C31147" w:rsidP="002C6077">
      <w:pPr>
        <w:jc w:val="both"/>
        <w:rPr>
          <w:sz w:val="22"/>
          <w:szCs w:val="22"/>
          <w:lang w:val="es-ES_tradnl"/>
        </w:rPr>
      </w:pPr>
    </w:p>
    <w:p w:rsidR="002C6077" w:rsidRPr="00820205" w:rsidRDefault="002C6077" w:rsidP="002C6077">
      <w:pPr>
        <w:jc w:val="both"/>
        <w:rPr>
          <w:sz w:val="2"/>
          <w:szCs w:val="22"/>
          <w:lang w:val="es-ES_tradnl"/>
        </w:rPr>
      </w:pPr>
    </w:p>
    <w:p w:rsidR="00E74B96" w:rsidRPr="006A72AF" w:rsidRDefault="00E74B96" w:rsidP="00E74B96">
      <w:pPr>
        <w:jc w:val="center"/>
        <w:rPr>
          <w:b/>
          <w:sz w:val="32"/>
          <w:szCs w:val="32"/>
        </w:rPr>
      </w:pPr>
      <w:r w:rsidRPr="006A72AF">
        <w:rPr>
          <w:b/>
          <w:sz w:val="32"/>
          <w:szCs w:val="32"/>
        </w:rPr>
        <w:t>Avis d’Appel d’Offres Ouvert (AAOO)</w:t>
      </w:r>
    </w:p>
    <w:p w:rsidR="00E74B96" w:rsidRDefault="00E74B96" w:rsidP="00E74B96">
      <w:pPr>
        <w:jc w:val="center"/>
        <w:rPr>
          <w:b/>
        </w:rPr>
      </w:pPr>
      <w:r w:rsidRPr="006A72AF">
        <w:rPr>
          <w:b/>
        </w:rPr>
        <w:t xml:space="preserve">MINISTERE DE LA SANTE ET </w:t>
      </w:r>
      <w:r>
        <w:rPr>
          <w:b/>
        </w:rPr>
        <w:t>DU DEVELOPPEMENT SOCIAL</w:t>
      </w:r>
      <w:r w:rsidRPr="006A72AF">
        <w:rPr>
          <w:b/>
        </w:rPr>
        <w:t xml:space="preserve">      </w:t>
      </w:r>
    </w:p>
    <w:p w:rsidR="00E74B96" w:rsidRPr="006A72AF" w:rsidRDefault="00E74B96" w:rsidP="00E74B96">
      <w:pPr>
        <w:jc w:val="center"/>
        <w:rPr>
          <w:b/>
        </w:rPr>
      </w:pPr>
      <w:r>
        <w:rPr>
          <w:b/>
        </w:rPr>
        <w:t>Caisse Malienne de Sécurité Sociale</w:t>
      </w:r>
      <w:r w:rsidRPr="006A72AF">
        <w:rPr>
          <w:b/>
        </w:rPr>
        <w:t xml:space="preserve">                     </w:t>
      </w:r>
    </w:p>
    <w:p w:rsidR="00E74B96" w:rsidRPr="006A72AF" w:rsidRDefault="00E74B96" w:rsidP="00E74B96">
      <w:pPr>
        <w:jc w:val="center"/>
        <w:rPr>
          <w:b/>
          <w:bCs/>
          <w:iCs/>
        </w:rPr>
      </w:pPr>
      <w:r w:rsidRPr="006A72AF">
        <w:rPr>
          <w:b/>
          <w:bCs/>
          <w:iCs/>
        </w:rPr>
        <w:t xml:space="preserve">Appel d’Offres N° : </w:t>
      </w:r>
      <w:r>
        <w:rPr>
          <w:b/>
          <w:bCs/>
          <w:iCs/>
        </w:rPr>
        <w:t>16/CMSS-2026</w:t>
      </w:r>
    </w:p>
    <w:p w:rsidR="00E74B96" w:rsidRPr="006A72AF" w:rsidRDefault="00E74B96" w:rsidP="00E74B96">
      <w:pPr>
        <w:jc w:val="center"/>
        <w:rPr>
          <w:b/>
        </w:rPr>
      </w:pPr>
    </w:p>
    <w:p w:rsidR="00E74B96" w:rsidRPr="006A72AF" w:rsidRDefault="00E74B96" w:rsidP="00E74B96">
      <w:pPr>
        <w:pStyle w:val="Paragraphedeliste"/>
        <w:numPr>
          <w:ilvl w:val="0"/>
          <w:numId w:val="151"/>
        </w:numPr>
        <w:autoSpaceDN w:val="0"/>
        <w:contextualSpacing w:val="0"/>
        <w:jc w:val="both"/>
        <w:textAlignment w:val="baseline"/>
        <w:rPr>
          <w:b/>
          <w:bCs/>
          <w:iCs/>
          <w:color w:val="FF0000"/>
        </w:rPr>
      </w:pPr>
      <w:r w:rsidRPr="006A72AF">
        <w:rPr>
          <w:b/>
          <w:bCs/>
        </w:rPr>
        <w:t>La Caisse Malienne de Sécurité Sociale</w:t>
      </w:r>
      <w:r>
        <w:rPr>
          <w:b/>
          <w:bCs/>
        </w:rPr>
        <w:t xml:space="preserve"> </w:t>
      </w:r>
      <w:r w:rsidRPr="006A72AF">
        <w:rPr>
          <w:iCs/>
        </w:rPr>
        <w:t>a obtenu</w:t>
      </w:r>
      <w:r w:rsidRPr="006A72AF">
        <w:t xml:space="preserve"> des fonds</w:t>
      </w:r>
      <w:r>
        <w:t xml:space="preserve"> </w:t>
      </w:r>
      <w:r w:rsidRPr="006A72AF">
        <w:t>afin de financer</w:t>
      </w:r>
      <w:r>
        <w:t xml:space="preserve"> </w:t>
      </w:r>
      <w:r w:rsidRPr="006A72AF">
        <w:rPr>
          <w:iCs/>
        </w:rPr>
        <w:t xml:space="preserve">les </w:t>
      </w:r>
      <w:r w:rsidRPr="006A72AF">
        <w:rPr>
          <w:b/>
          <w:iCs/>
        </w:rPr>
        <w:t xml:space="preserve">Travaux </w:t>
      </w:r>
      <w:r>
        <w:rPr>
          <w:b/>
          <w:iCs/>
        </w:rPr>
        <w:t>de c</w:t>
      </w:r>
      <w:r w:rsidRPr="00796067">
        <w:rPr>
          <w:b/>
          <w:iCs/>
        </w:rPr>
        <w:t xml:space="preserve">onstruction de magasin dans certaines </w:t>
      </w:r>
      <w:r w:rsidRPr="00F20353">
        <w:rPr>
          <w:b/>
          <w:iCs/>
        </w:rPr>
        <w:t>structures</w:t>
      </w:r>
      <w:r w:rsidRPr="00796067">
        <w:rPr>
          <w:b/>
          <w:iCs/>
        </w:rPr>
        <w:t xml:space="preserve"> de la Caisse Malienne de Sécurité Sociale</w:t>
      </w:r>
      <w:r>
        <w:rPr>
          <w:b/>
          <w:iCs/>
        </w:rPr>
        <w:t xml:space="preserve"> </w:t>
      </w:r>
      <w:r w:rsidRPr="00A65923">
        <w:rPr>
          <w:b/>
          <w:iCs/>
        </w:rPr>
        <w:t>deux (2) lots</w:t>
      </w:r>
      <w:r w:rsidRPr="006A72AF">
        <w:rPr>
          <w:b/>
          <w:iCs/>
        </w:rPr>
        <w:t xml:space="preserve"> </w:t>
      </w:r>
      <w:r w:rsidRPr="006A72AF">
        <w:t>et à l’intention d’utiliser une partie de ces fonds pour effectuer des paiements au titre du Marché « </w:t>
      </w:r>
      <w:r w:rsidRPr="006A72AF">
        <w:rPr>
          <w:b/>
          <w:iCs/>
        </w:rPr>
        <w:t xml:space="preserve">Travaux </w:t>
      </w:r>
      <w:r>
        <w:rPr>
          <w:b/>
          <w:iCs/>
        </w:rPr>
        <w:t>de c</w:t>
      </w:r>
      <w:r w:rsidRPr="00796067">
        <w:rPr>
          <w:b/>
          <w:iCs/>
        </w:rPr>
        <w:t>onstruction de magasin dans certaines</w:t>
      </w:r>
      <w:r>
        <w:rPr>
          <w:b/>
          <w:iCs/>
        </w:rPr>
        <w:t xml:space="preserve"> </w:t>
      </w:r>
      <w:r w:rsidRPr="00F20353">
        <w:rPr>
          <w:b/>
          <w:iCs/>
        </w:rPr>
        <w:t>structures</w:t>
      </w:r>
      <w:r w:rsidRPr="00796067">
        <w:rPr>
          <w:b/>
          <w:iCs/>
        </w:rPr>
        <w:t xml:space="preserve"> de la Caisse Malienne de Sécurité Sociale</w:t>
      </w:r>
      <w:r>
        <w:rPr>
          <w:b/>
          <w:iCs/>
        </w:rPr>
        <w:t xml:space="preserve"> </w:t>
      </w:r>
      <w:r w:rsidRPr="00A65923">
        <w:rPr>
          <w:b/>
          <w:iCs/>
        </w:rPr>
        <w:t>deux (2) lots</w:t>
      </w:r>
      <w:r w:rsidRPr="006A72AF">
        <w:rPr>
          <w:b/>
          <w:bCs/>
          <w:iCs/>
        </w:rPr>
        <w:t>».</w:t>
      </w:r>
    </w:p>
    <w:p w:rsidR="00E74B96" w:rsidRPr="00E74B96" w:rsidRDefault="00E74B96" w:rsidP="00E74B96">
      <w:pPr>
        <w:pStyle w:val="Paragraphedeliste"/>
        <w:rPr>
          <w:iCs/>
          <w:sz w:val="16"/>
        </w:rPr>
      </w:pPr>
    </w:p>
    <w:p w:rsidR="00E74B96" w:rsidRPr="006A72AF" w:rsidRDefault="00E74B96" w:rsidP="00E74B96">
      <w:pPr>
        <w:pStyle w:val="Paragraphedeliste"/>
        <w:numPr>
          <w:ilvl w:val="0"/>
          <w:numId w:val="151"/>
        </w:numPr>
        <w:tabs>
          <w:tab w:val="left" w:pos="4536"/>
        </w:tabs>
        <w:autoSpaceDN w:val="0"/>
        <w:contextualSpacing w:val="0"/>
        <w:jc w:val="both"/>
        <w:textAlignment w:val="baseline"/>
        <w:rPr>
          <w:color w:val="FF0000"/>
        </w:rPr>
      </w:pPr>
      <w:r w:rsidRPr="006A72AF">
        <w:rPr>
          <w:b/>
          <w:bCs/>
        </w:rPr>
        <w:t>La Caisse Malienne de Sécurité Sociale</w:t>
      </w:r>
      <w:r>
        <w:rPr>
          <w:b/>
          <w:bCs/>
        </w:rPr>
        <w:t xml:space="preserve"> </w:t>
      </w:r>
      <w:r w:rsidRPr="006A72AF">
        <w:rPr>
          <w:b/>
          <w:bCs/>
          <w:iCs/>
        </w:rPr>
        <w:t>du District de Bamako</w:t>
      </w:r>
      <w:r>
        <w:rPr>
          <w:b/>
          <w:bCs/>
          <w:iCs/>
        </w:rPr>
        <w:t xml:space="preserve"> </w:t>
      </w:r>
      <w:r w:rsidRPr="006A72AF">
        <w:t xml:space="preserve">sollicite des offres fermées de la part des candidats éligibles et répondant aux qualifications requises pour réaliser </w:t>
      </w:r>
      <w:r>
        <w:t xml:space="preserve">les </w:t>
      </w:r>
      <w:r w:rsidRPr="006A72AF">
        <w:rPr>
          <w:b/>
          <w:i/>
        </w:rPr>
        <w:t xml:space="preserve">Travaux </w:t>
      </w:r>
      <w:r w:rsidRPr="00796067">
        <w:rPr>
          <w:b/>
          <w:i/>
        </w:rPr>
        <w:t xml:space="preserve">de construction de magasin dans certaines </w:t>
      </w:r>
      <w:r w:rsidRPr="00F20353">
        <w:rPr>
          <w:b/>
          <w:i/>
        </w:rPr>
        <w:t>structures</w:t>
      </w:r>
      <w:r w:rsidRPr="00796067">
        <w:rPr>
          <w:b/>
          <w:i/>
        </w:rPr>
        <w:t xml:space="preserve"> de la Caisse Malienne de Sécurité Sociale deux (2) lots</w:t>
      </w:r>
      <w:r w:rsidRPr="006A72AF">
        <w:rPr>
          <w:bCs/>
          <w:iCs/>
        </w:rPr>
        <w:t xml:space="preserve"> comprennent :</w:t>
      </w:r>
      <w:r>
        <w:rPr>
          <w:bCs/>
          <w:iCs/>
        </w:rPr>
        <w:t xml:space="preserve"> </w:t>
      </w:r>
      <w:r w:rsidRPr="006A72AF">
        <w:rPr>
          <w:iCs/>
        </w:rPr>
        <w:t>l’</w:t>
      </w:r>
      <w:r w:rsidRPr="006A72AF">
        <w:t>étanchéité, la menuiserie huisserie et faux plafond.</w:t>
      </w:r>
    </w:p>
    <w:p w:rsidR="00E74B96" w:rsidRPr="006A72AF" w:rsidRDefault="00E74B96" w:rsidP="00E74B96">
      <w:pPr>
        <w:pStyle w:val="Paragraphedeliste"/>
      </w:pPr>
    </w:p>
    <w:p w:rsidR="00E74B96" w:rsidRPr="006A72AF" w:rsidRDefault="00E74B96" w:rsidP="00E74B96">
      <w:pPr>
        <w:pStyle w:val="Paragraphedeliste"/>
        <w:numPr>
          <w:ilvl w:val="0"/>
          <w:numId w:val="151"/>
        </w:numPr>
        <w:autoSpaceDN w:val="0"/>
        <w:spacing w:after="200"/>
        <w:contextualSpacing w:val="0"/>
        <w:jc w:val="both"/>
        <w:textAlignment w:val="baseline"/>
      </w:pPr>
      <w:r w:rsidRPr="006A72AF">
        <w:t>La passation du Marché sera conduite par Appel d’offres ouvert tel que défini dans le Code des Marchés publics à l’article 50</w:t>
      </w:r>
      <w:r w:rsidRPr="006A72AF">
        <w:rPr>
          <w:b/>
          <w:i/>
          <w:iCs/>
        </w:rPr>
        <w:t>,</w:t>
      </w:r>
      <w:r w:rsidRPr="006A72AF">
        <w:t xml:space="preserve"> et ouvert à tous les candidats éligibles.</w:t>
      </w:r>
    </w:p>
    <w:p w:rsidR="00E74B96" w:rsidRPr="006A72AF" w:rsidRDefault="00E74B96" w:rsidP="00E74B96">
      <w:pPr>
        <w:pStyle w:val="Paragraphedeliste"/>
        <w:numPr>
          <w:ilvl w:val="0"/>
          <w:numId w:val="151"/>
        </w:numPr>
        <w:autoSpaceDN w:val="0"/>
        <w:contextualSpacing w:val="0"/>
        <w:jc w:val="both"/>
        <w:textAlignment w:val="baseline"/>
        <w:rPr>
          <w:b/>
        </w:rPr>
      </w:pPr>
      <w:r w:rsidRPr="006A72AF">
        <w:t>Les candidats intéressés peuvent obtenir des informations auprès de :</w:t>
      </w:r>
      <w:r>
        <w:t xml:space="preserve"> </w:t>
      </w:r>
      <w:r w:rsidRPr="006A72AF">
        <w:rPr>
          <w:b/>
          <w:bCs/>
        </w:rPr>
        <w:t>Caisse Malienne de Sécurité Sociale</w:t>
      </w:r>
      <w:r w:rsidRPr="006A72AF">
        <w:rPr>
          <w:b/>
        </w:rPr>
        <w:t>,</w:t>
      </w:r>
      <w:r>
        <w:rPr>
          <w:b/>
        </w:rPr>
        <w:t xml:space="preserve"> </w:t>
      </w:r>
      <w:r w:rsidRPr="006A72AF">
        <w:rPr>
          <w:b/>
        </w:rPr>
        <w:t xml:space="preserve">ACI 2000 Bamako – BP 484 – Fax : 20 29 62 98 – tel : 20 29 30 46 / 20 29 27 06, </w:t>
      </w:r>
    </w:p>
    <w:p w:rsidR="00E74B96" w:rsidRPr="006A72AF" w:rsidRDefault="00E74B96" w:rsidP="00E74B96">
      <w:pPr>
        <w:pStyle w:val="Paragraphedeliste"/>
      </w:pPr>
    </w:p>
    <w:p w:rsidR="00E74B96" w:rsidRPr="006A72AF" w:rsidRDefault="00E74B96" w:rsidP="00E74B96">
      <w:pPr>
        <w:pStyle w:val="Paragraphedeliste"/>
      </w:pPr>
      <w:r w:rsidRPr="006A72AF">
        <w:t xml:space="preserve">et prendre connaissance des documents d’Appel d’offres à l’adresse mentionnée ci-après : </w:t>
      </w:r>
    </w:p>
    <w:p w:rsidR="00E74B96" w:rsidRPr="006A72AF" w:rsidRDefault="00E74B96" w:rsidP="00E74B96">
      <w:pPr>
        <w:pStyle w:val="Paragraphedeliste"/>
      </w:pPr>
    </w:p>
    <w:p w:rsidR="00E74B96" w:rsidRPr="006A72AF" w:rsidRDefault="00E74B96" w:rsidP="00E74B96">
      <w:pPr>
        <w:pStyle w:val="Paragraphedeliste"/>
        <w:rPr>
          <w:b/>
          <w:iCs/>
        </w:rPr>
      </w:pPr>
      <w:r w:rsidRPr="006A72AF">
        <w:rPr>
          <w:b/>
          <w:bCs/>
        </w:rPr>
        <w:t>Caisse Malienne de Sécurité Sociale</w:t>
      </w:r>
      <w:r w:rsidRPr="006A72AF">
        <w:rPr>
          <w:b/>
        </w:rPr>
        <w:t>, ACI 2000 Bamako – BP 484 – Fax : 20 29 62 98 – tel : 20 29 30 46 / 20 29 27 06,</w:t>
      </w:r>
      <w:r>
        <w:rPr>
          <w:b/>
        </w:rPr>
        <w:t xml:space="preserve"> </w:t>
      </w:r>
      <w:r w:rsidRPr="006A72AF">
        <w:rPr>
          <w:b/>
        </w:rPr>
        <w:t xml:space="preserve">de </w:t>
      </w:r>
      <w:r w:rsidRPr="006A72AF">
        <w:rPr>
          <w:b/>
          <w:iCs/>
        </w:rPr>
        <w:t>8h00 à 16h TU (heure locale).</w:t>
      </w:r>
    </w:p>
    <w:p w:rsidR="00E74B96" w:rsidRPr="006A72AF" w:rsidRDefault="00E74B96" w:rsidP="00E74B96">
      <w:pPr>
        <w:pStyle w:val="Paragraphedeliste"/>
        <w:rPr>
          <w:b/>
          <w:iCs/>
        </w:rPr>
      </w:pPr>
    </w:p>
    <w:p w:rsidR="00E74B96" w:rsidRPr="006A72AF" w:rsidRDefault="00E74B96" w:rsidP="00E74B96">
      <w:pPr>
        <w:pStyle w:val="Paragraphedeliste"/>
        <w:numPr>
          <w:ilvl w:val="0"/>
          <w:numId w:val="151"/>
        </w:numPr>
        <w:autoSpaceDN w:val="0"/>
        <w:contextualSpacing w:val="0"/>
        <w:jc w:val="both"/>
        <w:textAlignment w:val="baseline"/>
      </w:pPr>
      <w:r w:rsidRPr="006A72AF">
        <w:t xml:space="preserve"> Les exigences en matière de qualifications sont : </w:t>
      </w:r>
    </w:p>
    <w:p w:rsidR="00E74B96" w:rsidRPr="006A72AF" w:rsidRDefault="00E74B96" w:rsidP="00E74B96">
      <w:pPr>
        <w:pStyle w:val="Paragraphedeliste"/>
      </w:pPr>
    </w:p>
    <w:p w:rsidR="00E74B96" w:rsidRPr="006164F1" w:rsidRDefault="00E74B96" w:rsidP="00E74B96">
      <w:pPr>
        <w:pStyle w:val="Paragraphedeliste"/>
        <w:numPr>
          <w:ilvl w:val="0"/>
          <w:numId w:val="152"/>
        </w:numPr>
        <w:autoSpaceDN w:val="0"/>
        <w:contextualSpacing w:val="0"/>
        <w:jc w:val="both"/>
        <w:rPr>
          <w:sz w:val="22"/>
        </w:rPr>
      </w:pPr>
      <w:r w:rsidRPr="00E43ECE">
        <w:t>avoir réalisé au cours des trois (03) dernières années (20</w:t>
      </w:r>
      <w:r>
        <w:t>23,2024 et 2025</w:t>
      </w:r>
      <w:r w:rsidRPr="00E43ECE">
        <w:t>) un chiffre d’affaires annuel moyen de </w:t>
      </w:r>
      <w:r>
        <w:rPr>
          <w:b/>
          <w:bCs/>
        </w:rPr>
        <w:t>quatre vingt</w:t>
      </w:r>
      <w:r w:rsidRPr="006164F1">
        <w:rPr>
          <w:b/>
          <w:bCs/>
        </w:rPr>
        <w:t xml:space="preserve"> millions (</w:t>
      </w:r>
      <w:r>
        <w:rPr>
          <w:b/>
          <w:bCs/>
        </w:rPr>
        <w:t>80 000 000</w:t>
      </w:r>
      <w:r w:rsidRPr="006164F1">
        <w:rPr>
          <w:b/>
          <w:bCs/>
        </w:rPr>
        <w:t>)</w:t>
      </w:r>
      <w:r>
        <w:rPr>
          <w:b/>
          <w:bCs/>
        </w:rPr>
        <w:t xml:space="preserve"> de</w:t>
      </w:r>
      <w:r w:rsidRPr="006164F1">
        <w:rPr>
          <w:b/>
          <w:bCs/>
        </w:rPr>
        <w:t xml:space="preserve"> francs CFA</w:t>
      </w:r>
      <w:r>
        <w:rPr>
          <w:b/>
          <w:bCs/>
        </w:rPr>
        <w:t xml:space="preserve"> par lot ;</w:t>
      </w:r>
    </w:p>
    <w:p w:rsidR="00E74B96" w:rsidRPr="009D5AD9" w:rsidRDefault="00E74B96" w:rsidP="00E74B96">
      <w:pPr>
        <w:pStyle w:val="Paragraphedeliste"/>
        <w:numPr>
          <w:ilvl w:val="0"/>
          <w:numId w:val="152"/>
        </w:numPr>
        <w:autoSpaceDN w:val="0"/>
        <w:contextualSpacing w:val="0"/>
        <w:jc w:val="both"/>
      </w:pPr>
      <w:r w:rsidRPr="006164F1">
        <w:t>avoir une capacité de financement d’un montant de </w:t>
      </w:r>
      <w:r>
        <w:rPr>
          <w:b/>
          <w:bCs/>
        </w:rPr>
        <w:t>quatre vingt</w:t>
      </w:r>
      <w:r w:rsidRPr="006164F1">
        <w:rPr>
          <w:b/>
          <w:bCs/>
        </w:rPr>
        <w:t xml:space="preserve"> millions (</w:t>
      </w:r>
      <w:r>
        <w:rPr>
          <w:b/>
          <w:bCs/>
        </w:rPr>
        <w:t>80 000 000</w:t>
      </w:r>
      <w:r w:rsidRPr="006164F1">
        <w:rPr>
          <w:b/>
          <w:bCs/>
        </w:rPr>
        <w:t>)</w:t>
      </w:r>
      <w:r>
        <w:rPr>
          <w:b/>
          <w:bCs/>
        </w:rPr>
        <w:t xml:space="preserve"> de </w:t>
      </w:r>
      <w:r w:rsidRPr="006164F1">
        <w:rPr>
          <w:b/>
          <w:bCs/>
        </w:rPr>
        <w:t>francs CFA</w:t>
      </w:r>
      <w:r>
        <w:rPr>
          <w:b/>
          <w:bCs/>
        </w:rPr>
        <w:t xml:space="preserve"> par lot</w:t>
      </w:r>
      <w:r w:rsidRPr="00E43ECE">
        <w:rPr>
          <w:b/>
          <w:bCs/>
        </w:rPr>
        <w:t>.</w:t>
      </w:r>
    </w:p>
    <w:p w:rsidR="00E74B96" w:rsidRPr="009D5AD9" w:rsidRDefault="00E74B96" w:rsidP="00E74B96">
      <w:pPr>
        <w:ind w:left="720"/>
        <w:rPr>
          <w:sz w:val="8"/>
        </w:rPr>
      </w:pPr>
    </w:p>
    <w:p w:rsidR="00E74B96" w:rsidRPr="006A72AF" w:rsidRDefault="00E74B96" w:rsidP="00E74B96">
      <w:pPr>
        <w:pStyle w:val="Paragraphedeliste"/>
        <w:numPr>
          <w:ilvl w:val="0"/>
          <w:numId w:val="152"/>
        </w:numPr>
        <w:suppressAutoHyphens/>
        <w:overflowPunct w:val="0"/>
        <w:autoSpaceDE w:val="0"/>
        <w:autoSpaceDN w:val="0"/>
        <w:adjustRightInd w:val="0"/>
        <w:contextualSpacing w:val="0"/>
        <w:textAlignment w:val="baseline"/>
        <w:rPr>
          <w:sz w:val="18"/>
        </w:rPr>
      </w:pPr>
      <w:r>
        <w:t>avoir réalisé, au cours des cinq (05) dernières années (201 à 2025</w:t>
      </w:r>
      <w:r w:rsidRPr="006164F1">
        <w:t>), au moins</w:t>
      </w:r>
      <w:r>
        <w:t xml:space="preserve"> </w:t>
      </w:r>
      <w:r w:rsidRPr="006164F1">
        <w:t xml:space="preserve">deux (02) marchés de réhabilitation et ou construction de (R + 1) pour le compte de </w:t>
      </w:r>
      <w:r w:rsidRPr="006164F1">
        <w:lastRenderedPageBreak/>
        <w:t>services publics, para publics ou organismes internationaux</w:t>
      </w:r>
      <w:r w:rsidRPr="006164F1">
        <w:rPr>
          <w:sz w:val="18"/>
        </w:rPr>
        <w:t xml:space="preserve">. </w:t>
      </w:r>
      <w:r w:rsidRPr="006164F1">
        <w:t>Voir le DPAO pour les informations détaillées</w:t>
      </w:r>
      <w:r w:rsidRPr="006A72AF">
        <w:t xml:space="preserve">. </w:t>
      </w:r>
    </w:p>
    <w:p w:rsidR="00E74B96" w:rsidRPr="006A72AF" w:rsidRDefault="00E74B96" w:rsidP="00E74B96">
      <w:pPr>
        <w:pStyle w:val="Paragraphedeliste"/>
      </w:pPr>
    </w:p>
    <w:p w:rsidR="00E74B96" w:rsidRPr="006A72AF" w:rsidRDefault="00E74B96" w:rsidP="00E74B96">
      <w:pPr>
        <w:pStyle w:val="Paragraphedeliste"/>
        <w:numPr>
          <w:ilvl w:val="0"/>
          <w:numId w:val="151"/>
        </w:numPr>
        <w:autoSpaceDN w:val="0"/>
        <w:spacing w:after="200"/>
        <w:contextualSpacing w:val="0"/>
        <w:jc w:val="both"/>
        <w:textAlignment w:val="baseline"/>
        <w:rPr>
          <w:iCs/>
        </w:rPr>
      </w:pPr>
      <w:r w:rsidRPr="006A72AF">
        <w:t xml:space="preserve">Les candidats intéressés peuvent consulter gratuitement le dossier d’Appel d’offres complet ou le retirer à titre onéreux contre paiement d’une somme non remboursable de </w:t>
      </w:r>
      <w:r w:rsidRPr="006A72AF">
        <w:rPr>
          <w:b/>
          <w:iCs/>
        </w:rPr>
        <w:t>Cent mille (100 000) FCFA</w:t>
      </w:r>
      <w:r>
        <w:rPr>
          <w:b/>
          <w:iCs/>
        </w:rPr>
        <w:t xml:space="preserve"> </w:t>
      </w:r>
      <w:r w:rsidRPr="006A72AF">
        <w:t xml:space="preserve">à l’adresse mentionnée ci-après : </w:t>
      </w:r>
    </w:p>
    <w:p w:rsidR="00E74B96" w:rsidRPr="006A72AF" w:rsidRDefault="00E74B96" w:rsidP="00E74B96">
      <w:pPr>
        <w:pStyle w:val="Paragraphedeliste"/>
        <w:rPr>
          <w:i/>
          <w:iCs/>
        </w:rPr>
      </w:pPr>
      <w:r w:rsidRPr="006A72AF">
        <w:rPr>
          <w:b/>
          <w:bCs/>
        </w:rPr>
        <w:t>Caisse Malienne de Sécurité Sociale</w:t>
      </w:r>
      <w:r w:rsidRPr="006A72AF">
        <w:rPr>
          <w:b/>
        </w:rPr>
        <w:t>, ACI 2000 Bamako – BP 484 – Fax : 20 29 62 98 – tel : 20 29 30 46 / 20 29 27 06</w:t>
      </w:r>
      <w:r w:rsidRPr="006A72AF">
        <w:rPr>
          <w:i/>
          <w:iCs/>
        </w:rPr>
        <w:t>.</w:t>
      </w:r>
    </w:p>
    <w:p w:rsidR="00E74B96" w:rsidRPr="006A72AF" w:rsidRDefault="00E74B96" w:rsidP="00E74B96">
      <w:pPr>
        <w:pStyle w:val="Paragraphedeliste"/>
        <w:rPr>
          <w:iCs/>
        </w:rPr>
      </w:pPr>
    </w:p>
    <w:p w:rsidR="00E74B96" w:rsidRPr="006A72AF" w:rsidRDefault="00E74B96" w:rsidP="00E74B96">
      <w:pPr>
        <w:pStyle w:val="Paragraphedeliste"/>
        <w:spacing w:after="200"/>
        <w:rPr>
          <w:b/>
          <w:iCs/>
        </w:rPr>
      </w:pPr>
      <w:r w:rsidRPr="006A72AF">
        <w:rPr>
          <w:b/>
          <w:iCs/>
        </w:rPr>
        <w:t xml:space="preserve">Le Dossier d’Appel d’Offres sera adressé par l’acheminement à domicile ou par messagerie.  </w:t>
      </w:r>
    </w:p>
    <w:p w:rsidR="00E74B96" w:rsidRPr="006A72AF" w:rsidRDefault="00E74B96" w:rsidP="00E74B96">
      <w:pPr>
        <w:pStyle w:val="Paragraphedeliste"/>
        <w:numPr>
          <w:ilvl w:val="0"/>
          <w:numId w:val="151"/>
        </w:numPr>
        <w:autoSpaceDN w:val="0"/>
        <w:spacing w:after="200"/>
        <w:contextualSpacing w:val="0"/>
        <w:jc w:val="both"/>
        <w:textAlignment w:val="baseline"/>
      </w:pPr>
      <w:r w:rsidRPr="006A72AF">
        <w:t>Les offres devront être soumises à l’adresse ci-après :</w:t>
      </w:r>
    </w:p>
    <w:p w:rsidR="00E74B96" w:rsidRPr="006A72AF" w:rsidRDefault="00E74B96" w:rsidP="00E74B96">
      <w:pPr>
        <w:pStyle w:val="Paragraphedeliste"/>
        <w:rPr>
          <w:bCs/>
        </w:rPr>
      </w:pPr>
      <w:r w:rsidRPr="006A72AF">
        <w:rPr>
          <w:b/>
          <w:bCs/>
        </w:rPr>
        <w:t>Caisse Malienne de Sécurité Sociale</w:t>
      </w:r>
      <w:r>
        <w:rPr>
          <w:b/>
          <w:bCs/>
        </w:rPr>
        <w:t xml:space="preserve"> </w:t>
      </w:r>
      <w:r w:rsidRPr="006A72AF">
        <w:rPr>
          <w:b/>
          <w:bCs/>
          <w:iCs/>
        </w:rPr>
        <w:t>du District de Bamako</w:t>
      </w:r>
      <w:r w:rsidRPr="006A72AF">
        <w:rPr>
          <w:b/>
        </w:rPr>
        <w:t xml:space="preserve">, ACI 2000 Bamako – BP 484 – Fax : 20 29 62 98 – tel : 20 29 30 46 / 20 29 27 06,au plus tard le </w:t>
      </w:r>
      <w:r>
        <w:rPr>
          <w:b/>
          <w:iCs/>
        </w:rPr>
        <w:t>mercredi 21</w:t>
      </w:r>
      <w:r w:rsidRPr="00D87936">
        <w:rPr>
          <w:b/>
          <w:iCs/>
        </w:rPr>
        <w:t xml:space="preserve"> octobre </w:t>
      </w:r>
      <w:r>
        <w:rPr>
          <w:b/>
          <w:iCs/>
        </w:rPr>
        <w:t xml:space="preserve">2026 </w:t>
      </w:r>
      <w:r w:rsidRPr="00D87936">
        <w:rPr>
          <w:b/>
          <w:iCs/>
        </w:rPr>
        <w:t>à</w:t>
      </w:r>
      <w:r w:rsidRPr="006A72AF">
        <w:rPr>
          <w:b/>
          <w:i/>
          <w:iCs/>
        </w:rPr>
        <w:t xml:space="preserve"> </w:t>
      </w:r>
      <w:r>
        <w:rPr>
          <w:b/>
          <w:iCs/>
        </w:rPr>
        <w:t>11</w:t>
      </w:r>
      <w:r w:rsidRPr="006A72AF">
        <w:rPr>
          <w:b/>
          <w:iCs/>
        </w:rPr>
        <w:t xml:space="preserve"> h </w:t>
      </w:r>
      <w:r>
        <w:rPr>
          <w:b/>
          <w:iCs/>
        </w:rPr>
        <w:t>00mn</w:t>
      </w:r>
      <w:r w:rsidRPr="006A72AF">
        <w:rPr>
          <w:b/>
          <w:iCs/>
        </w:rPr>
        <w:t xml:space="preserve"> en un (01) original et deux (02) copies</w:t>
      </w:r>
      <w:r w:rsidRPr="006A72AF">
        <w:rPr>
          <w:bCs/>
        </w:rPr>
        <w:t>.</w:t>
      </w:r>
    </w:p>
    <w:p w:rsidR="00E74B96" w:rsidRPr="006A72AF" w:rsidRDefault="00E74B96" w:rsidP="00E74B96">
      <w:pPr>
        <w:pStyle w:val="Paragraphedeliste"/>
      </w:pPr>
    </w:p>
    <w:p w:rsidR="00E74B96" w:rsidRPr="006A72AF" w:rsidRDefault="00E74B96" w:rsidP="00E74B96">
      <w:pPr>
        <w:pStyle w:val="Paragraphedeliste"/>
      </w:pPr>
      <w:r w:rsidRPr="006A72AF">
        <w:t>Les offres qui ne parviendront pas aux heures et date ci-dessus, indiquées, seront purement et simplement rejetées et retournées sans être ouvertes.</w:t>
      </w:r>
    </w:p>
    <w:p w:rsidR="00E74B96" w:rsidRPr="00E74B96" w:rsidRDefault="00E74B96" w:rsidP="00E74B96">
      <w:pPr>
        <w:pStyle w:val="Paragraphedeliste"/>
        <w:rPr>
          <w:sz w:val="18"/>
        </w:rPr>
      </w:pPr>
    </w:p>
    <w:p w:rsidR="00E74B96" w:rsidRPr="006A72AF" w:rsidRDefault="00E74B96" w:rsidP="00E74B96">
      <w:pPr>
        <w:pStyle w:val="Paragraphedeliste"/>
        <w:numPr>
          <w:ilvl w:val="0"/>
          <w:numId w:val="151"/>
        </w:numPr>
        <w:autoSpaceDN w:val="0"/>
        <w:contextualSpacing w:val="0"/>
        <w:jc w:val="both"/>
        <w:textAlignment w:val="baseline"/>
        <w:rPr>
          <w:b/>
        </w:rPr>
      </w:pPr>
      <w:r w:rsidRPr="006A72AF">
        <w:t xml:space="preserve">Les offres doivent comprendre </w:t>
      </w:r>
      <w:r w:rsidRPr="006A72AF">
        <w:rPr>
          <w:iCs/>
        </w:rPr>
        <w:t>une garantie de soumission</w:t>
      </w:r>
      <w:r w:rsidRPr="006A72AF">
        <w:t>, d’un montant de </w:t>
      </w:r>
      <w:r>
        <w:rPr>
          <w:b/>
          <w:bCs/>
        </w:rPr>
        <w:t xml:space="preserve">Deux </w:t>
      </w:r>
      <w:r w:rsidRPr="006A72AF">
        <w:rPr>
          <w:b/>
          <w:bCs/>
        </w:rPr>
        <w:t>millions (</w:t>
      </w:r>
      <w:r>
        <w:rPr>
          <w:b/>
          <w:bCs/>
        </w:rPr>
        <w:t>2 000 000</w:t>
      </w:r>
      <w:r w:rsidRPr="006A72AF">
        <w:rPr>
          <w:b/>
          <w:bCs/>
        </w:rPr>
        <w:t xml:space="preserve">) </w:t>
      </w:r>
      <w:r>
        <w:rPr>
          <w:b/>
          <w:bCs/>
        </w:rPr>
        <w:t xml:space="preserve">de </w:t>
      </w:r>
      <w:r w:rsidRPr="006A72AF">
        <w:rPr>
          <w:b/>
          <w:bCs/>
        </w:rPr>
        <w:t>francs CFA</w:t>
      </w:r>
      <w:r>
        <w:rPr>
          <w:b/>
          <w:bCs/>
        </w:rPr>
        <w:t xml:space="preserve"> pour le lot n°1 et Trois </w:t>
      </w:r>
      <w:r w:rsidRPr="006A72AF">
        <w:rPr>
          <w:b/>
          <w:bCs/>
        </w:rPr>
        <w:t>millions (</w:t>
      </w:r>
      <w:r>
        <w:rPr>
          <w:b/>
          <w:bCs/>
        </w:rPr>
        <w:t>3 000 000</w:t>
      </w:r>
      <w:r w:rsidRPr="006A72AF">
        <w:rPr>
          <w:b/>
          <w:bCs/>
        </w:rPr>
        <w:t xml:space="preserve">) </w:t>
      </w:r>
      <w:r>
        <w:rPr>
          <w:b/>
          <w:bCs/>
        </w:rPr>
        <w:t xml:space="preserve">de </w:t>
      </w:r>
      <w:r w:rsidRPr="006A72AF">
        <w:rPr>
          <w:b/>
          <w:bCs/>
        </w:rPr>
        <w:t>francs CFA</w:t>
      </w:r>
      <w:r>
        <w:rPr>
          <w:b/>
          <w:bCs/>
        </w:rPr>
        <w:t xml:space="preserve"> pour le lot n°2</w:t>
      </w:r>
      <w:r w:rsidRPr="006A72AF">
        <w:rPr>
          <w:b/>
          <w:bCs/>
        </w:rPr>
        <w:t>.</w:t>
      </w:r>
    </w:p>
    <w:p w:rsidR="00E74B96" w:rsidRPr="006A72AF" w:rsidRDefault="00E74B96" w:rsidP="00E74B96">
      <w:pPr>
        <w:pStyle w:val="Paragraphedeliste"/>
        <w:rPr>
          <w:b/>
          <w:color w:val="C0504D" w:themeColor="accent2"/>
        </w:rPr>
      </w:pPr>
    </w:p>
    <w:p w:rsidR="00E74B96" w:rsidRPr="006A72AF" w:rsidRDefault="00E74B96" w:rsidP="00E74B96">
      <w:pPr>
        <w:pStyle w:val="Paragraphedeliste"/>
        <w:numPr>
          <w:ilvl w:val="0"/>
          <w:numId w:val="151"/>
        </w:numPr>
        <w:autoSpaceDN w:val="0"/>
        <w:spacing w:after="200"/>
        <w:contextualSpacing w:val="0"/>
        <w:jc w:val="both"/>
      </w:pPr>
      <w:r w:rsidRPr="006A72AF">
        <w:t>Les Soumissionnaires</w:t>
      </w:r>
      <w:r>
        <w:t xml:space="preserve"> </w:t>
      </w:r>
      <w:r w:rsidRPr="006A72AF">
        <w:t xml:space="preserve">resteront engagés par leur offre pendant une période de </w:t>
      </w:r>
      <w:r w:rsidRPr="006A72AF">
        <w:rPr>
          <w:b/>
        </w:rPr>
        <w:t xml:space="preserve">Cent vingt (120) jours </w:t>
      </w:r>
      <w:r w:rsidRPr="006A72AF">
        <w:t>à compter de la date limite de dépôt des offres comme spécifié au point 19.1 des IC et au DPAO.</w:t>
      </w:r>
    </w:p>
    <w:p w:rsidR="00645999" w:rsidRDefault="00E74B96" w:rsidP="00E74B96">
      <w:pPr>
        <w:spacing w:line="276" w:lineRule="auto"/>
        <w:ind w:left="-76"/>
        <w:jc w:val="both"/>
        <w:rPr>
          <w:sz w:val="22"/>
          <w:szCs w:val="22"/>
        </w:rPr>
      </w:pPr>
      <w:r w:rsidRPr="006A72AF">
        <w:t xml:space="preserve">Les offres seront ouvertes en présence des représentants des soumissionnaires qui souhaitent assister à l’ouverture des plis le </w:t>
      </w:r>
      <w:r>
        <w:rPr>
          <w:b/>
          <w:sz w:val="22"/>
          <w:szCs w:val="22"/>
        </w:rPr>
        <w:t>mercredi 21 octobre</w:t>
      </w:r>
      <w:r w:rsidRPr="006A72AF">
        <w:rPr>
          <w:b/>
          <w:sz w:val="22"/>
          <w:szCs w:val="22"/>
        </w:rPr>
        <w:t xml:space="preserve"> 202</w:t>
      </w:r>
      <w:r>
        <w:rPr>
          <w:b/>
          <w:sz w:val="22"/>
          <w:szCs w:val="22"/>
        </w:rPr>
        <w:t>6</w:t>
      </w:r>
      <w:r>
        <w:rPr>
          <w:b/>
        </w:rPr>
        <w:t xml:space="preserve"> à 11h 0</w:t>
      </w:r>
      <w:r w:rsidRPr="006A72AF">
        <w:rPr>
          <w:b/>
        </w:rPr>
        <w:t>0</w:t>
      </w:r>
      <w:r>
        <w:rPr>
          <w:b/>
        </w:rPr>
        <w:t xml:space="preserve"> mn</w:t>
      </w:r>
      <w:r w:rsidRPr="006A72AF">
        <w:t xml:space="preserve"> à l’adresse suivante : </w:t>
      </w:r>
      <w:r w:rsidRPr="006A72AF">
        <w:rPr>
          <w:b/>
          <w:bCs/>
        </w:rPr>
        <w:t>Caisse Malienne de Sécurité Sociale</w:t>
      </w:r>
      <w:r>
        <w:rPr>
          <w:b/>
          <w:bCs/>
        </w:rPr>
        <w:t xml:space="preserve"> </w:t>
      </w:r>
      <w:r w:rsidRPr="006A72AF">
        <w:rPr>
          <w:b/>
          <w:bCs/>
          <w:iCs/>
        </w:rPr>
        <w:t>du District de Bamako</w:t>
      </w:r>
      <w:r w:rsidRPr="006A72AF">
        <w:rPr>
          <w:b/>
        </w:rPr>
        <w:t>, ACI 2000 Bamako – BP 484 – Fax : 20 29 62 98 – tel : 20 29 30 46 / 20 29 27 06</w:t>
      </w:r>
      <w:r w:rsidR="003D7270">
        <w:rPr>
          <w:sz w:val="22"/>
          <w:szCs w:val="22"/>
        </w:rPr>
        <w:t>.</w:t>
      </w:r>
      <w:r w:rsidR="00820205" w:rsidRPr="00FD51C9">
        <w:rPr>
          <w:sz w:val="22"/>
          <w:szCs w:val="22"/>
        </w:rPr>
        <w:tab/>
      </w:r>
    </w:p>
    <w:p w:rsidR="00D47C2E" w:rsidRPr="00C31147" w:rsidRDefault="00D47C2E" w:rsidP="00D47C2E">
      <w:pPr>
        <w:spacing w:line="276" w:lineRule="auto"/>
        <w:ind w:left="-76"/>
        <w:jc w:val="both"/>
        <w:rPr>
          <w:sz w:val="2"/>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477F" w:rsidRDefault="00A6477F">
      <w:r>
        <w:separator/>
      </w:r>
    </w:p>
  </w:endnote>
  <w:endnote w:type="continuationSeparator" w:id="1">
    <w:p w:rsidR="00A6477F" w:rsidRDefault="00A647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477F" w:rsidRDefault="00A6477F">
      <w:r>
        <w:separator/>
      </w:r>
    </w:p>
  </w:footnote>
  <w:footnote w:type="continuationSeparator" w:id="1">
    <w:p w:rsidR="00A6477F" w:rsidRDefault="00A647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9D5C2D" w:rsidP="000871ED">
    <w:pPr>
      <w:pStyle w:val="En-tte"/>
      <w:jc w:val="right"/>
    </w:pPr>
    <w:r>
      <w:rPr>
        <w:noProof/>
      </w:rPr>
      <w:fldChar w:fldCharType="begin"/>
    </w:r>
    <w:r w:rsidR="00246E7E">
      <w:rPr>
        <w:noProof/>
      </w:rPr>
      <w:instrText xml:space="preserve"> PAGE   \* MERGEFORMAT </w:instrText>
    </w:r>
    <w:r>
      <w:rPr>
        <w:noProof/>
      </w:rPr>
      <w:fldChar w:fldCharType="separate"/>
    </w:r>
    <w:r w:rsidR="00E74B96">
      <w:rPr>
        <w:noProof/>
      </w:rPr>
      <w:t>1</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436CCD"/>
    <w:multiLevelType w:val="hybridMultilevel"/>
    <w:tmpl w:val="448886EC"/>
    <w:lvl w:ilvl="0" w:tplc="040C000F">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8">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9">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0">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1">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2">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3">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4">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5">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7">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8">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9">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80">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1">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2">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3">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4">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5">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6">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7">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8">
    <w:nsid w:val="4F081955"/>
    <w:multiLevelType w:val="singleLevel"/>
    <w:tmpl w:val="5058BDCA"/>
    <w:lvl w:ilvl="0">
      <w:start w:val="1"/>
      <w:numFmt w:val="lowerLetter"/>
      <w:lvlText w:val="(%1)"/>
      <w:lvlJc w:val="left"/>
      <w:pPr>
        <w:ind w:left="360" w:hanging="360"/>
      </w:pPr>
      <w:rPr>
        <w:rFonts w:hint="default"/>
        <w:b/>
      </w:rPr>
    </w:lvl>
  </w:abstractNum>
  <w:abstractNum w:abstractNumId="89">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90">
    <w:nsid w:val="4FD15098"/>
    <w:multiLevelType w:val="hybridMultilevel"/>
    <w:tmpl w:val="C3FADD54"/>
    <w:lvl w:ilvl="0" w:tplc="72FEE510">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1">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2">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3">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4">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5">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6">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7">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8">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9">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100">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1">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2">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3">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4">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5">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6">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7">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8">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9">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0">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1">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2">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5">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6">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7">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8">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9">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21">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2">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3">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4">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5">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6">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7">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9">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0">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1">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2">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3">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4">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5">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6">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7">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8">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9">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40">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1">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2">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3">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5">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6">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8">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9">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7"/>
  </w:num>
  <w:num w:numId="2">
    <w:abstractNumId w:val="139"/>
  </w:num>
  <w:num w:numId="3">
    <w:abstractNumId w:val="99"/>
  </w:num>
  <w:num w:numId="4">
    <w:abstractNumId w:val="106"/>
  </w:num>
  <w:num w:numId="5">
    <w:abstractNumId w:val="144"/>
  </w:num>
  <w:num w:numId="6">
    <w:abstractNumId w:val="51"/>
  </w:num>
  <w:num w:numId="7">
    <w:abstractNumId w:val="21"/>
  </w:num>
  <w:num w:numId="8">
    <w:abstractNumId w:val="20"/>
  </w:num>
  <w:num w:numId="9">
    <w:abstractNumId w:val="60"/>
  </w:num>
  <w:num w:numId="10">
    <w:abstractNumId w:val="89"/>
  </w:num>
  <w:num w:numId="11">
    <w:abstractNumId w:val="85"/>
  </w:num>
  <w:num w:numId="12">
    <w:abstractNumId w:val="7"/>
  </w:num>
  <w:num w:numId="13">
    <w:abstractNumId w:val="140"/>
  </w:num>
  <w:num w:numId="14">
    <w:abstractNumId w:val="34"/>
  </w:num>
  <w:num w:numId="15">
    <w:abstractNumId w:val="83"/>
  </w:num>
  <w:num w:numId="16">
    <w:abstractNumId w:val="67"/>
  </w:num>
  <w:num w:numId="17">
    <w:abstractNumId w:val="45"/>
  </w:num>
  <w:num w:numId="18">
    <w:abstractNumId w:val="70"/>
  </w:num>
  <w:num w:numId="19">
    <w:abstractNumId w:val="123"/>
  </w:num>
  <w:num w:numId="20">
    <w:abstractNumId w:val="114"/>
  </w:num>
  <w:num w:numId="21">
    <w:abstractNumId w:val="94"/>
  </w:num>
  <w:num w:numId="22">
    <w:abstractNumId w:val="133"/>
  </w:num>
  <w:num w:numId="23">
    <w:abstractNumId w:val="118"/>
  </w:num>
  <w:num w:numId="24">
    <w:abstractNumId w:val="128"/>
  </w:num>
  <w:num w:numId="25">
    <w:abstractNumId w:val="138"/>
  </w:num>
  <w:num w:numId="26">
    <w:abstractNumId w:val="61"/>
  </w:num>
  <w:num w:numId="27">
    <w:abstractNumId w:val="4"/>
  </w:num>
  <w:num w:numId="28">
    <w:abstractNumId w:val="76"/>
  </w:num>
  <w:num w:numId="29">
    <w:abstractNumId w:val="111"/>
  </w:num>
  <w:num w:numId="30">
    <w:abstractNumId w:val="120"/>
  </w:num>
  <w:num w:numId="31">
    <w:abstractNumId w:val="38"/>
  </w:num>
  <w:num w:numId="32">
    <w:abstractNumId w:val="29"/>
  </w:num>
  <w:num w:numId="33">
    <w:abstractNumId w:val="80"/>
  </w:num>
  <w:num w:numId="34">
    <w:abstractNumId w:val="121"/>
  </w:num>
  <w:num w:numId="35">
    <w:abstractNumId w:val="72"/>
  </w:num>
  <w:num w:numId="36">
    <w:abstractNumId w:val="22"/>
  </w:num>
  <w:num w:numId="37">
    <w:abstractNumId w:val="146"/>
  </w:num>
  <w:num w:numId="38">
    <w:abstractNumId w:val="26"/>
  </w:num>
  <w:num w:numId="39">
    <w:abstractNumId w:val="127"/>
  </w:num>
  <w:num w:numId="40">
    <w:abstractNumId w:val="6"/>
  </w:num>
  <w:num w:numId="41">
    <w:abstractNumId w:val="148"/>
  </w:num>
  <w:num w:numId="42">
    <w:abstractNumId w:val="141"/>
  </w:num>
  <w:num w:numId="43">
    <w:abstractNumId w:val="78"/>
  </w:num>
  <w:num w:numId="44">
    <w:abstractNumId w:val="23"/>
  </w:num>
  <w:num w:numId="45">
    <w:abstractNumId w:val="95"/>
  </w:num>
  <w:num w:numId="46">
    <w:abstractNumId w:val="124"/>
  </w:num>
  <w:num w:numId="47">
    <w:abstractNumId w:val="136"/>
  </w:num>
  <w:num w:numId="48">
    <w:abstractNumId w:val="30"/>
  </w:num>
  <w:num w:numId="49">
    <w:abstractNumId w:val="110"/>
  </w:num>
  <w:num w:numId="50">
    <w:abstractNumId w:val="119"/>
  </w:num>
  <w:num w:numId="51">
    <w:abstractNumId w:val="129"/>
  </w:num>
  <w:num w:numId="52">
    <w:abstractNumId w:val="132"/>
  </w:num>
  <w:num w:numId="53">
    <w:abstractNumId w:val="18"/>
  </w:num>
  <w:num w:numId="54">
    <w:abstractNumId w:val="11"/>
  </w:num>
  <w:num w:numId="5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7"/>
  </w:num>
  <w:num w:numId="59">
    <w:abstractNumId w:val="31"/>
  </w:num>
  <w:num w:numId="60">
    <w:abstractNumId w:val="116"/>
  </w:num>
  <w:num w:numId="61">
    <w:abstractNumId w:val="122"/>
  </w:num>
  <w:num w:numId="6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9"/>
  </w:num>
  <w:num w:numId="69">
    <w:abstractNumId w:val="92"/>
  </w:num>
  <w:num w:numId="70">
    <w:abstractNumId w:val="105"/>
  </w:num>
  <w:num w:numId="71">
    <w:abstractNumId w:val="64"/>
  </w:num>
  <w:num w:numId="72">
    <w:abstractNumId w:val="103"/>
  </w:num>
  <w:num w:numId="73">
    <w:abstractNumId w:val="73"/>
  </w:num>
  <w:num w:numId="74">
    <w:abstractNumId w:val="125"/>
  </w:num>
  <w:num w:numId="75">
    <w:abstractNumId w:val="40"/>
  </w:num>
  <w:num w:numId="76">
    <w:abstractNumId w:val="9"/>
  </w:num>
  <w:num w:numId="77">
    <w:abstractNumId w:val="79"/>
  </w:num>
  <w:num w:numId="78">
    <w:abstractNumId w:val="126"/>
  </w:num>
  <w:num w:numId="79">
    <w:abstractNumId w:val="97"/>
  </w:num>
  <w:num w:numId="80">
    <w:abstractNumId w:val="52"/>
  </w:num>
  <w:num w:numId="81">
    <w:abstractNumId w:val="36"/>
  </w:num>
  <w:num w:numId="82">
    <w:abstractNumId w:val="37"/>
  </w:num>
  <w:num w:numId="83">
    <w:abstractNumId w:val="8"/>
  </w:num>
  <w:num w:numId="84">
    <w:abstractNumId w:val="15"/>
  </w:num>
  <w:num w:numId="85">
    <w:abstractNumId w:val="107"/>
  </w:num>
  <w:num w:numId="86">
    <w:abstractNumId w:val="93"/>
  </w:num>
  <w:num w:numId="87">
    <w:abstractNumId w:val="28"/>
  </w:num>
  <w:num w:numId="88">
    <w:abstractNumId w:val="16"/>
  </w:num>
  <w:num w:numId="89">
    <w:abstractNumId w:val="82"/>
  </w:num>
  <w:num w:numId="90">
    <w:abstractNumId w:val="3"/>
  </w:num>
  <w:num w:numId="91">
    <w:abstractNumId w:val="87"/>
  </w:num>
  <w:num w:numId="92">
    <w:abstractNumId w:val="130"/>
  </w:num>
  <w:num w:numId="93">
    <w:abstractNumId w:val="101"/>
  </w:num>
  <w:num w:numId="94">
    <w:abstractNumId w:val="134"/>
  </w:num>
  <w:num w:numId="95">
    <w:abstractNumId w:val="98"/>
  </w:num>
  <w:num w:numId="96">
    <w:abstractNumId w:val="14"/>
  </w:num>
  <w:num w:numId="97">
    <w:abstractNumId w:val="46"/>
  </w:num>
  <w:num w:numId="98">
    <w:abstractNumId w:val="56"/>
  </w:num>
  <w:num w:numId="99">
    <w:abstractNumId w:val="47"/>
  </w:num>
  <w:num w:numId="100">
    <w:abstractNumId w:val="143"/>
  </w:num>
  <w:num w:numId="101">
    <w:abstractNumId w:val="108"/>
  </w:num>
  <w:num w:numId="102">
    <w:abstractNumId w:val="59"/>
  </w:num>
  <w:num w:numId="103">
    <w:abstractNumId w:val="117"/>
  </w:num>
  <w:num w:numId="104">
    <w:abstractNumId w:val="145"/>
  </w:num>
  <w:num w:numId="105">
    <w:abstractNumId w:val="115"/>
  </w:num>
  <w:num w:numId="106">
    <w:abstractNumId w:val="100"/>
  </w:num>
  <w:num w:numId="107">
    <w:abstractNumId w:val="135"/>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8"/>
  </w:num>
  <w:num w:numId="115">
    <w:abstractNumId w:val="25"/>
  </w:num>
  <w:num w:numId="116">
    <w:abstractNumId w:val="44"/>
  </w:num>
  <w:num w:numId="117">
    <w:abstractNumId w:val="5"/>
  </w:num>
  <w:num w:numId="118">
    <w:abstractNumId w:val="147"/>
  </w:num>
  <w:num w:numId="119">
    <w:abstractNumId w:val="86"/>
  </w:num>
  <w:num w:numId="120">
    <w:abstractNumId w:val="49"/>
  </w:num>
  <w:num w:numId="121">
    <w:abstractNumId w:val="63"/>
  </w:num>
  <w:num w:numId="122">
    <w:abstractNumId w:val="13"/>
  </w:num>
  <w:num w:numId="123">
    <w:abstractNumId w:val="112"/>
  </w:num>
  <w:num w:numId="124">
    <w:abstractNumId w:val="131"/>
  </w:num>
  <w:num w:numId="125">
    <w:abstractNumId w:val="84"/>
  </w:num>
  <w:num w:numId="126">
    <w:abstractNumId w:val="53"/>
  </w:num>
  <w:num w:numId="127">
    <w:abstractNumId w:val="71"/>
  </w:num>
  <w:num w:numId="128">
    <w:abstractNumId w:val="41"/>
  </w:num>
  <w:num w:numId="129">
    <w:abstractNumId w:val="33"/>
  </w:num>
  <w:num w:numId="130">
    <w:abstractNumId w:val="91"/>
  </w:num>
  <w:num w:numId="131">
    <w:abstractNumId w:val="65"/>
  </w:num>
  <w:num w:numId="132">
    <w:abstractNumId w:val="68"/>
  </w:num>
  <w:num w:numId="133">
    <w:abstractNumId w:val="32"/>
  </w:num>
  <w:num w:numId="134">
    <w:abstractNumId w:val="109"/>
  </w:num>
  <w:num w:numId="135">
    <w:abstractNumId w:val="50"/>
  </w:num>
  <w:num w:numId="136">
    <w:abstractNumId w:val="17"/>
  </w:num>
  <w:num w:numId="137">
    <w:abstractNumId w:val="48"/>
  </w:num>
  <w:num w:numId="138">
    <w:abstractNumId w:val="74"/>
  </w:num>
  <w:num w:numId="139">
    <w:abstractNumId w:val="104"/>
  </w:num>
  <w:num w:numId="140">
    <w:abstractNumId w:val="2"/>
  </w:num>
  <w:num w:numId="141">
    <w:abstractNumId w:val="0"/>
  </w:num>
  <w:num w:numId="142">
    <w:abstractNumId w:val="1"/>
  </w:num>
  <w:num w:numId="143">
    <w:abstractNumId w:val="1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5"/>
  </w:num>
  <w:num w:numId="148">
    <w:abstractNumId w:val="113"/>
  </w:num>
  <w:num w:numId="149">
    <w:abstractNumId w:val="69"/>
  </w:num>
  <w:num w:numId="150">
    <w:abstractNumId w:val="42"/>
  </w:num>
  <w:num w:numId="151">
    <w:abstractNumId w:val="66"/>
  </w:num>
  <w:num w:numId="152">
    <w:abstractNumId w:val="90"/>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9746"/>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32E55"/>
    <w:rsid w:val="00040D60"/>
    <w:rsid w:val="00041644"/>
    <w:rsid w:val="00050574"/>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B6376"/>
    <w:rsid w:val="000C0556"/>
    <w:rsid w:val="000C7537"/>
    <w:rsid w:val="000D0FD6"/>
    <w:rsid w:val="000D124E"/>
    <w:rsid w:val="000F25AA"/>
    <w:rsid w:val="000F2670"/>
    <w:rsid w:val="000F7D88"/>
    <w:rsid w:val="001004D6"/>
    <w:rsid w:val="00104038"/>
    <w:rsid w:val="00115147"/>
    <w:rsid w:val="00116B36"/>
    <w:rsid w:val="00121024"/>
    <w:rsid w:val="00127649"/>
    <w:rsid w:val="001427AD"/>
    <w:rsid w:val="00144099"/>
    <w:rsid w:val="001455B8"/>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27F58"/>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530E"/>
    <w:rsid w:val="00287D74"/>
    <w:rsid w:val="00290084"/>
    <w:rsid w:val="0029090C"/>
    <w:rsid w:val="00293D11"/>
    <w:rsid w:val="00295AEF"/>
    <w:rsid w:val="0029677F"/>
    <w:rsid w:val="002A14FC"/>
    <w:rsid w:val="002A181D"/>
    <w:rsid w:val="002A2D3D"/>
    <w:rsid w:val="002A3D5E"/>
    <w:rsid w:val="002B71B1"/>
    <w:rsid w:val="002B7403"/>
    <w:rsid w:val="002C1251"/>
    <w:rsid w:val="002C17CB"/>
    <w:rsid w:val="002C6077"/>
    <w:rsid w:val="002D126C"/>
    <w:rsid w:val="002D15D4"/>
    <w:rsid w:val="002D2EDA"/>
    <w:rsid w:val="002D41B3"/>
    <w:rsid w:val="002E28B8"/>
    <w:rsid w:val="002E4B75"/>
    <w:rsid w:val="002E6832"/>
    <w:rsid w:val="002F4C82"/>
    <w:rsid w:val="002F4CE6"/>
    <w:rsid w:val="00310AF8"/>
    <w:rsid w:val="003143EE"/>
    <w:rsid w:val="00323EA2"/>
    <w:rsid w:val="00324AF4"/>
    <w:rsid w:val="0032587B"/>
    <w:rsid w:val="00331501"/>
    <w:rsid w:val="00334D31"/>
    <w:rsid w:val="0034051C"/>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B0A95"/>
    <w:rsid w:val="003B208F"/>
    <w:rsid w:val="003B2B9A"/>
    <w:rsid w:val="003B6867"/>
    <w:rsid w:val="003B6A46"/>
    <w:rsid w:val="003B6F3E"/>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4F6EFE"/>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D5C2D"/>
    <w:rsid w:val="009E31AE"/>
    <w:rsid w:val="009E550B"/>
    <w:rsid w:val="009E7EEF"/>
    <w:rsid w:val="00A007D3"/>
    <w:rsid w:val="00A06DE6"/>
    <w:rsid w:val="00A17982"/>
    <w:rsid w:val="00A201F6"/>
    <w:rsid w:val="00A252D5"/>
    <w:rsid w:val="00A261F4"/>
    <w:rsid w:val="00A27B6F"/>
    <w:rsid w:val="00A328BD"/>
    <w:rsid w:val="00A33612"/>
    <w:rsid w:val="00A43CD1"/>
    <w:rsid w:val="00A530EF"/>
    <w:rsid w:val="00A6111A"/>
    <w:rsid w:val="00A6477F"/>
    <w:rsid w:val="00A64D1C"/>
    <w:rsid w:val="00A66318"/>
    <w:rsid w:val="00A66542"/>
    <w:rsid w:val="00A667A6"/>
    <w:rsid w:val="00A66C6B"/>
    <w:rsid w:val="00A72DC9"/>
    <w:rsid w:val="00A72E8A"/>
    <w:rsid w:val="00A75FBD"/>
    <w:rsid w:val="00A814BC"/>
    <w:rsid w:val="00A84C5E"/>
    <w:rsid w:val="00A9075A"/>
    <w:rsid w:val="00A9589A"/>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238F5"/>
    <w:rsid w:val="00C31147"/>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531B"/>
    <w:rsid w:val="00CA6A65"/>
    <w:rsid w:val="00CB23B1"/>
    <w:rsid w:val="00CB24EE"/>
    <w:rsid w:val="00CC1449"/>
    <w:rsid w:val="00CC428E"/>
    <w:rsid w:val="00CD0F0F"/>
    <w:rsid w:val="00CD15AA"/>
    <w:rsid w:val="00CD22E7"/>
    <w:rsid w:val="00CE25B8"/>
    <w:rsid w:val="00CE501B"/>
    <w:rsid w:val="00CE76B3"/>
    <w:rsid w:val="00D02710"/>
    <w:rsid w:val="00D078E1"/>
    <w:rsid w:val="00D07F4C"/>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4B96"/>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D45"/>
    <w:rsid w:val="00F17FCD"/>
    <w:rsid w:val="00F278E2"/>
    <w:rsid w:val="00F31D86"/>
    <w:rsid w:val="00F32884"/>
    <w:rsid w:val="00F32E79"/>
    <w:rsid w:val="00F40797"/>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Puces"/>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Puces Car"/>
    <w:basedOn w:val="Policepardfaut"/>
    <w:link w:val="Paragraphedeliste"/>
    <w:uiPriority w:val="34"/>
    <w:qFormat/>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2</Pages>
  <Words>658</Words>
  <Characters>3625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146</cp:revision>
  <cp:lastPrinted>2026-08-17T12:24:00Z</cp:lastPrinted>
  <dcterms:created xsi:type="dcterms:W3CDTF">2019-09-24T07:59:00Z</dcterms:created>
  <dcterms:modified xsi:type="dcterms:W3CDTF">2026-09-17T15:59:00Z</dcterms:modified>
</cp:coreProperties>
</file>